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36513" w14:textId="77777777" w:rsidR="00253823" w:rsidRDefault="00253823" w:rsidP="00024D06">
      <w:pPr>
        <w:spacing w:before="240" w:after="120" w:line="259" w:lineRule="auto"/>
        <w:jc w:val="center"/>
        <w:rPr>
          <w:rFonts w:ascii="Aptos" w:hAnsi="Aptos"/>
          <w:b/>
          <w:sz w:val="28"/>
          <w:szCs w:val="28"/>
        </w:rPr>
      </w:pPr>
    </w:p>
    <w:p w14:paraId="5FC3AC0F" w14:textId="5EF0DE0C" w:rsidR="00024D06" w:rsidRPr="00253823" w:rsidRDefault="00024D06" w:rsidP="00785F17">
      <w:pPr>
        <w:pStyle w:val="Title"/>
        <w:rPr>
          <w:b w:val="0"/>
        </w:rPr>
      </w:pPr>
      <w:r w:rsidRPr="00253823">
        <w:t>NOTICE OF SELECTION</w:t>
      </w:r>
    </w:p>
    <w:p w14:paraId="70AC93DD" w14:textId="77777777" w:rsidR="00024D06" w:rsidRPr="00253823" w:rsidRDefault="00024D06" w:rsidP="00785F17">
      <w:pPr>
        <w:pStyle w:val="Heading1"/>
        <w:spacing w:after="0" w:line="240" w:lineRule="auto"/>
      </w:pPr>
      <w:r w:rsidRPr="00253823">
        <w:t>REQUEST FOR QUALIFICATIONS # RFQ-25-401</w:t>
      </w:r>
    </w:p>
    <w:p w14:paraId="27B16C03" w14:textId="77777777" w:rsidR="00024D06" w:rsidRPr="00253823" w:rsidRDefault="00024D06" w:rsidP="0038328B">
      <w:pPr>
        <w:pStyle w:val="Heading2"/>
        <w:spacing w:after="120"/>
      </w:pPr>
      <w:r w:rsidRPr="00253823">
        <w:t>Energy Code Compliance Evaluation Support</w:t>
      </w:r>
    </w:p>
    <w:p w14:paraId="5D036E3F" w14:textId="77777777" w:rsidR="00785F17" w:rsidRDefault="00785F17" w:rsidP="00024D06">
      <w:pPr>
        <w:spacing w:before="120" w:after="120" w:line="259" w:lineRule="auto"/>
        <w:contextualSpacing/>
        <w:rPr>
          <w:rFonts w:ascii="Aptos" w:hAnsi="Aptos"/>
          <w:sz w:val="24"/>
          <w:szCs w:val="24"/>
        </w:rPr>
      </w:pPr>
    </w:p>
    <w:p w14:paraId="5C898A20" w14:textId="2BEDCDF8" w:rsidR="00024D06" w:rsidRPr="00253823" w:rsidRDefault="00024D06" w:rsidP="00024D06">
      <w:pPr>
        <w:spacing w:before="120" w:after="120" w:line="259" w:lineRule="auto"/>
        <w:contextualSpacing/>
        <w:rPr>
          <w:rFonts w:ascii="Aptos" w:hAnsi="Aptos"/>
          <w:sz w:val="24"/>
          <w:szCs w:val="24"/>
        </w:rPr>
      </w:pPr>
      <w:r w:rsidRPr="00253823">
        <w:rPr>
          <w:rFonts w:ascii="Aptos" w:hAnsi="Aptos"/>
          <w:sz w:val="24"/>
          <w:szCs w:val="24"/>
        </w:rPr>
        <w:t>PROPOSED CONTRACTOR</w:t>
      </w:r>
      <w:proofErr w:type="gramStart"/>
      <w:r w:rsidRPr="00253823">
        <w:rPr>
          <w:rFonts w:ascii="Aptos" w:hAnsi="Aptos"/>
          <w:sz w:val="24"/>
          <w:szCs w:val="24"/>
        </w:rPr>
        <w:t>:</w:t>
      </w:r>
      <w:r w:rsidRPr="00253823">
        <w:rPr>
          <w:rFonts w:ascii="Aptos" w:hAnsi="Aptos"/>
          <w:sz w:val="24"/>
          <w:szCs w:val="24"/>
        </w:rPr>
        <w:tab/>
      </w:r>
      <w:r w:rsidRPr="00253823">
        <w:rPr>
          <w:rFonts w:ascii="Aptos" w:hAnsi="Aptos"/>
          <w:sz w:val="24"/>
          <w:szCs w:val="24"/>
        </w:rPr>
        <w:tab/>
        <w:t>NORESCO</w:t>
      </w:r>
      <w:proofErr w:type="gramEnd"/>
      <w:r w:rsidRPr="00253823">
        <w:rPr>
          <w:rFonts w:ascii="Aptos" w:hAnsi="Aptos"/>
          <w:sz w:val="24"/>
          <w:szCs w:val="24"/>
        </w:rPr>
        <w:t>, LLC</w:t>
      </w:r>
    </w:p>
    <w:p w14:paraId="2384E211" w14:textId="77777777" w:rsidR="00024D06" w:rsidRPr="00253823" w:rsidRDefault="00024D06" w:rsidP="00024D06">
      <w:pPr>
        <w:spacing w:before="120" w:after="120" w:line="259" w:lineRule="auto"/>
        <w:ind w:left="2880" w:firstLine="720"/>
        <w:contextualSpacing/>
        <w:rPr>
          <w:rFonts w:ascii="Aptos" w:hAnsi="Aptos"/>
          <w:sz w:val="24"/>
          <w:szCs w:val="24"/>
        </w:rPr>
      </w:pPr>
      <w:r w:rsidRPr="00253823">
        <w:rPr>
          <w:rFonts w:ascii="Aptos" w:hAnsi="Aptos"/>
          <w:sz w:val="24"/>
          <w:szCs w:val="24"/>
        </w:rPr>
        <w:t>2151 Michelson Drive, Suite 231</w:t>
      </w:r>
    </w:p>
    <w:p w14:paraId="3BE163FE" w14:textId="77777777" w:rsidR="00024D06" w:rsidRPr="00253823" w:rsidRDefault="00024D06" w:rsidP="00024D06">
      <w:pPr>
        <w:spacing w:after="240" w:line="259" w:lineRule="auto"/>
        <w:ind w:left="2880" w:firstLine="720"/>
        <w:rPr>
          <w:rFonts w:ascii="Aptos" w:hAnsi="Aptos"/>
          <w:sz w:val="24"/>
          <w:szCs w:val="24"/>
        </w:rPr>
      </w:pPr>
      <w:r w:rsidRPr="00253823">
        <w:rPr>
          <w:rFonts w:ascii="Aptos" w:hAnsi="Aptos"/>
          <w:sz w:val="24"/>
          <w:szCs w:val="24"/>
        </w:rPr>
        <w:t>Irvine, CA 92612</w:t>
      </w:r>
    </w:p>
    <w:tbl>
      <w:tblPr>
        <w:tblStyle w:val="TableGrid"/>
        <w:tblW w:w="8635" w:type="dxa"/>
        <w:tblLook w:val="0020" w:firstRow="1" w:lastRow="0" w:firstColumn="0" w:lastColumn="0" w:noHBand="0" w:noVBand="0"/>
      </w:tblPr>
      <w:tblGrid>
        <w:gridCol w:w="4320"/>
        <w:gridCol w:w="4315"/>
      </w:tblGrid>
      <w:tr w:rsidR="00024D06" w:rsidRPr="00253823" w14:paraId="0F66AFD9" w14:textId="77777777" w:rsidTr="00DE6416">
        <w:trPr>
          <w:trHeight w:val="432"/>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50C5DB7E" w14:textId="77777777" w:rsidR="00024D06" w:rsidRPr="00253823" w:rsidRDefault="00024D06" w:rsidP="00DE6416">
            <w:pPr>
              <w:spacing w:before="120" w:after="120" w:line="259" w:lineRule="auto"/>
              <w:rPr>
                <w:rFonts w:ascii="Aptos" w:hAnsi="Aptos"/>
                <w:sz w:val="24"/>
                <w:szCs w:val="24"/>
              </w:rPr>
            </w:pPr>
            <w:r w:rsidRPr="00253823">
              <w:rPr>
                <w:rFonts w:ascii="Aptos" w:hAnsi="Aptos"/>
                <w:b/>
                <w:bCs/>
                <w:sz w:val="24"/>
                <w:szCs w:val="24"/>
              </w:rPr>
              <w:t>Firm</w:t>
            </w:r>
          </w:p>
        </w:tc>
        <w:tc>
          <w:tcPr>
            <w:tcW w:w="4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518250E8" w14:textId="77777777" w:rsidR="00024D06" w:rsidRPr="00253823" w:rsidRDefault="00024D06" w:rsidP="00DE6416">
            <w:pPr>
              <w:spacing w:before="120" w:after="120" w:line="259" w:lineRule="auto"/>
              <w:rPr>
                <w:rFonts w:ascii="Aptos" w:hAnsi="Aptos"/>
                <w:b/>
                <w:bCs/>
                <w:sz w:val="24"/>
                <w:szCs w:val="24"/>
              </w:rPr>
            </w:pPr>
            <w:r w:rsidRPr="00253823">
              <w:rPr>
                <w:rFonts w:ascii="Aptos" w:hAnsi="Aptos"/>
                <w:b/>
                <w:bCs/>
                <w:sz w:val="24"/>
                <w:szCs w:val="24"/>
              </w:rPr>
              <w:t xml:space="preserve">Technical Score </w:t>
            </w:r>
          </w:p>
        </w:tc>
      </w:tr>
      <w:tr w:rsidR="00024D06" w:rsidRPr="00253823" w14:paraId="1E9F0EDF" w14:textId="77777777" w:rsidTr="00DE6416">
        <w:trPr>
          <w:trHeight w:val="432"/>
        </w:trPr>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74C9F5" w14:textId="77777777" w:rsidR="00024D06" w:rsidRPr="00253823" w:rsidRDefault="00024D06" w:rsidP="00DE6416">
            <w:pPr>
              <w:spacing w:before="120" w:after="120" w:line="259" w:lineRule="auto"/>
              <w:rPr>
                <w:rFonts w:ascii="Aptos" w:hAnsi="Aptos"/>
                <w:sz w:val="24"/>
                <w:szCs w:val="24"/>
              </w:rPr>
            </w:pPr>
            <w:r w:rsidRPr="00253823">
              <w:rPr>
                <w:rFonts w:ascii="Aptos" w:hAnsi="Aptos"/>
                <w:sz w:val="24"/>
                <w:szCs w:val="24"/>
              </w:rPr>
              <w:t>NORESCO, LLC</w:t>
            </w:r>
          </w:p>
        </w:tc>
        <w:tc>
          <w:tcPr>
            <w:tcW w:w="43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74A9B3" w14:textId="77777777" w:rsidR="00024D06" w:rsidRPr="00253823" w:rsidRDefault="00024D06" w:rsidP="00DE6416">
            <w:pPr>
              <w:spacing w:before="120" w:after="120" w:line="259" w:lineRule="auto"/>
              <w:rPr>
                <w:rFonts w:ascii="Aptos" w:hAnsi="Aptos"/>
                <w:sz w:val="24"/>
                <w:szCs w:val="24"/>
              </w:rPr>
            </w:pPr>
            <w:r w:rsidRPr="00253823">
              <w:rPr>
                <w:rFonts w:ascii="Aptos" w:hAnsi="Aptos"/>
                <w:sz w:val="24"/>
                <w:szCs w:val="24"/>
              </w:rPr>
              <w:t>83.80</w:t>
            </w:r>
          </w:p>
        </w:tc>
      </w:tr>
    </w:tbl>
    <w:p w14:paraId="570A487E" w14:textId="77777777" w:rsidR="00024D06" w:rsidRPr="00253823" w:rsidRDefault="00024D06" w:rsidP="00024D06">
      <w:pPr>
        <w:spacing w:before="240" w:after="120" w:line="259" w:lineRule="auto"/>
        <w:rPr>
          <w:rFonts w:ascii="Aptos" w:hAnsi="Aptos"/>
          <w:sz w:val="24"/>
          <w:szCs w:val="24"/>
        </w:rPr>
      </w:pPr>
      <w:r w:rsidRPr="00253823">
        <w:rPr>
          <w:rFonts w:ascii="Aptos" w:hAnsi="Aptos"/>
          <w:sz w:val="24"/>
          <w:szCs w:val="24"/>
        </w:rPr>
        <w:t xml:space="preserve">Funding of the proposed project from this solicitation is contingent upon the CEC’s federal Inflation Reduction Act (IRA) Building Energy Codes Award from the United States Department of Energy (DOE), approval at a publicly noticed CEC business meeting, and execution of a contract agreement. </w:t>
      </w:r>
    </w:p>
    <w:p w14:paraId="408BEE8D" w14:textId="77777777" w:rsidR="00024D06" w:rsidRPr="00253823" w:rsidRDefault="00024D06" w:rsidP="00024D06">
      <w:pPr>
        <w:spacing w:before="240" w:after="120" w:line="259" w:lineRule="auto"/>
        <w:rPr>
          <w:rFonts w:ascii="Aptos" w:hAnsi="Aptos"/>
          <w:sz w:val="24"/>
          <w:szCs w:val="24"/>
        </w:rPr>
      </w:pPr>
      <w:r w:rsidRPr="00253823">
        <w:rPr>
          <w:rFonts w:ascii="Aptos" w:hAnsi="Aptos"/>
          <w:sz w:val="24"/>
          <w:szCs w:val="24"/>
        </w:rPr>
        <w:t>If the CEC is unable to timely negotiate and execute a funding agreement with an applicant, the CEC, at its sole discretion, reserves the right to cancel or modify the pending award, and award the funds to another applicant.</w:t>
      </w:r>
    </w:p>
    <w:p w14:paraId="534B7CD3" w14:textId="77777777" w:rsidR="00024D06" w:rsidRPr="00253823" w:rsidRDefault="00024D06" w:rsidP="00024D06">
      <w:pPr>
        <w:spacing w:before="240" w:after="120" w:line="259" w:lineRule="auto"/>
        <w:rPr>
          <w:rFonts w:ascii="Aptos" w:hAnsi="Aptos"/>
          <w:sz w:val="24"/>
          <w:szCs w:val="24"/>
        </w:rPr>
      </w:pPr>
      <w:r w:rsidRPr="00253823">
        <w:rPr>
          <w:rFonts w:ascii="Aptos" w:hAnsi="Aptos"/>
          <w:sz w:val="24"/>
          <w:szCs w:val="24"/>
        </w:rPr>
        <w:t>In addition, the CEC reserves the right to: 1) add to, remove, or shift funding; and 2) negotiate with successful applicants to modify the project scope, schedule, or level of funding.</w:t>
      </w:r>
    </w:p>
    <w:p w14:paraId="1200902F" w14:textId="77777777" w:rsidR="00024D06" w:rsidRPr="00785F17" w:rsidRDefault="00024D06" w:rsidP="00024D06">
      <w:pPr>
        <w:spacing w:before="240" w:after="240" w:line="259" w:lineRule="auto"/>
        <w:rPr>
          <w:rFonts w:ascii="Aptos" w:hAnsi="Aptos"/>
          <w:b/>
          <w:bCs/>
          <w:sz w:val="24"/>
          <w:szCs w:val="24"/>
        </w:rPr>
      </w:pPr>
      <w:r w:rsidRPr="00785F17">
        <w:rPr>
          <w:rFonts w:ascii="Aptos" w:hAnsi="Aptos"/>
          <w:b/>
          <w:bCs/>
          <w:sz w:val="24"/>
          <w:szCs w:val="24"/>
        </w:rPr>
        <w:t xml:space="preserve">Questions should be directed </w:t>
      </w:r>
      <w:proofErr w:type="gramStart"/>
      <w:r w:rsidRPr="00785F17">
        <w:rPr>
          <w:rFonts w:ascii="Aptos" w:hAnsi="Aptos"/>
          <w:b/>
          <w:bCs/>
          <w:sz w:val="24"/>
          <w:szCs w:val="24"/>
        </w:rPr>
        <w:t>to</w:t>
      </w:r>
      <w:proofErr w:type="gramEnd"/>
      <w:r w:rsidRPr="00785F17">
        <w:rPr>
          <w:rFonts w:ascii="Aptos" w:hAnsi="Aptos"/>
          <w:b/>
          <w:bCs/>
          <w:sz w:val="24"/>
          <w:szCs w:val="24"/>
        </w:rPr>
        <w:t>:</w:t>
      </w:r>
    </w:p>
    <w:p w14:paraId="3AA81345" w14:textId="77777777" w:rsidR="00024D06" w:rsidRPr="00253823" w:rsidRDefault="00024D06" w:rsidP="00024D06">
      <w:pPr>
        <w:spacing w:before="120" w:after="120" w:line="259" w:lineRule="auto"/>
        <w:contextualSpacing/>
        <w:rPr>
          <w:rFonts w:ascii="Aptos" w:hAnsi="Aptos"/>
          <w:sz w:val="24"/>
          <w:szCs w:val="24"/>
        </w:rPr>
      </w:pPr>
      <w:r w:rsidRPr="00253823">
        <w:rPr>
          <w:rFonts w:ascii="Aptos" w:hAnsi="Aptos"/>
          <w:sz w:val="24"/>
          <w:szCs w:val="24"/>
        </w:rPr>
        <w:t>Diana Grady, Commission Agreement Officer</w:t>
      </w:r>
    </w:p>
    <w:p w14:paraId="5CF820BF" w14:textId="77777777" w:rsidR="00024D06" w:rsidRPr="00253823" w:rsidRDefault="00024D06" w:rsidP="00024D06">
      <w:pPr>
        <w:spacing w:before="120" w:after="120" w:line="259" w:lineRule="auto"/>
        <w:contextualSpacing/>
        <w:rPr>
          <w:rFonts w:ascii="Aptos" w:hAnsi="Aptos"/>
          <w:sz w:val="24"/>
          <w:szCs w:val="24"/>
        </w:rPr>
      </w:pPr>
      <w:r w:rsidRPr="00253823">
        <w:rPr>
          <w:rFonts w:ascii="Aptos" w:hAnsi="Aptos"/>
          <w:sz w:val="24"/>
          <w:szCs w:val="24"/>
        </w:rPr>
        <w:t>California Energy Commission</w:t>
      </w:r>
    </w:p>
    <w:p w14:paraId="360D21B2" w14:textId="77777777" w:rsidR="00024D06" w:rsidRPr="00253823" w:rsidRDefault="00024D06" w:rsidP="00024D06">
      <w:pPr>
        <w:spacing w:before="120" w:after="120" w:line="259" w:lineRule="auto"/>
        <w:contextualSpacing/>
        <w:rPr>
          <w:rFonts w:ascii="Aptos" w:hAnsi="Aptos"/>
          <w:sz w:val="24"/>
          <w:szCs w:val="24"/>
        </w:rPr>
      </w:pPr>
      <w:r w:rsidRPr="00253823">
        <w:rPr>
          <w:rFonts w:ascii="Aptos" w:hAnsi="Aptos"/>
          <w:sz w:val="24"/>
          <w:szCs w:val="24"/>
        </w:rPr>
        <w:t>715 P Street, MS-18</w:t>
      </w:r>
    </w:p>
    <w:p w14:paraId="30D26921" w14:textId="77777777" w:rsidR="00024D06" w:rsidRPr="00253823" w:rsidRDefault="00024D06" w:rsidP="00024D06">
      <w:pPr>
        <w:spacing w:before="120" w:after="120" w:line="259" w:lineRule="auto"/>
        <w:contextualSpacing/>
        <w:rPr>
          <w:rFonts w:ascii="Aptos" w:hAnsi="Aptos"/>
          <w:sz w:val="24"/>
          <w:szCs w:val="24"/>
        </w:rPr>
      </w:pPr>
      <w:r w:rsidRPr="00253823">
        <w:rPr>
          <w:rFonts w:ascii="Aptos" w:hAnsi="Aptos"/>
          <w:sz w:val="24"/>
          <w:szCs w:val="24"/>
        </w:rPr>
        <w:t>Sacramento, CA 95814</w:t>
      </w:r>
    </w:p>
    <w:p w14:paraId="1317EB10" w14:textId="77777777" w:rsidR="00024D06" w:rsidRPr="00253823" w:rsidRDefault="00024D06" w:rsidP="00024D06">
      <w:pPr>
        <w:spacing w:before="120" w:after="120" w:line="259" w:lineRule="auto"/>
        <w:contextualSpacing/>
        <w:rPr>
          <w:rFonts w:ascii="Aptos" w:hAnsi="Aptos"/>
          <w:color w:val="0000FF"/>
          <w:sz w:val="24"/>
          <w:szCs w:val="24"/>
        </w:rPr>
      </w:pPr>
      <w:r w:rsidRPr="00253823">
        <w:rPr>
          <w:rFonts w:ascii="Aptos" w:hAnsi="Aptos"/>
          <w:color w:val="0000FF"/>
          <w:sz w:val="24"/>
          <w:szCs w:val="24"/>
        </w:rPr>
        <w:fldChar w:fldCharType="begin"/>
      </w:r>
      <w:r w:rsidRPr="00253823">
        <w:rPr>
          <w:rFonts w:ascii="Aptos" w:hAnsi="Aptos"/>
          <w:color w:val="0000FF"/>
          <w:sz w:val="24"/>
          <w:szCs w:val="24"/>
        </w:rPr>
        <w:instrText>HYPERLINK "mailto:Diana.Grady@energy.ca.gov</w:instrText>
      </w:r>
    </w:p>
    <w:p w14:paraId="17A170A6" w14:textId="77777777" w:rsidR="00024D06" w:rsidRPr="00253823" w:rsidRDefault="00024D06" w:rsidP="00024D06">
      <w:pPr>
        <w:spacing w:before="120" w:after="120" w:line="259" w:lineRule="auto"/>
        <w:contextualSpacing/>
        <w:rPr>
          <w:rFonts w:ascii="Aptos" w:hAnsi="Aptos"/>
          <w:color w:val="0000FF"/>
          <w:sz w:val="24"/>
          <w:szCs w:val="24"/>
        </w:rPr>
      </w:pPr>
      <w:r w:rsidRPr="00253823">
        <w:rPr>
          <w:rFonts w:ascii="Aptos" w:hAnsi="Aptos"/>
          <w:color w:val="0000FF"/>
          <w:sz w:val="24"/>
          <w:szCs w:val="24"/>
        </w:rPr>
        <w:instrText>"</w:instrText>
      </w:r>
      <w:r w:rsidRPr="00253823">
        <w:rPr>
          <w:rFonts w:ascii="Aptos" w:hAnsi="Aptos"/>
          <w:color w:val="0000FF"/>
          <w:sz w:val="24"/>
          <w:szCs w:val="24"/>
        </w:rPr>
      </w:r>
      <w:r w:rsidRPr="00253823">
        <w:rPr>
          <w:rFonts w:ascii="Aptos" w:hAnsi="Aptos"/>
          <w:color w:val="0000FF"/>
          <w:sz w:val="24"/>
          <w:szCs w:val="24"/>
        </w:rPr>
        <w:fldChar w:fldCharType="separate"/>
      </w:r>
      <w:r w:rsidRPr="00253823">
        <w:rPr>
          <w:rStyle w:val="Hyperlink"/>
          <w:rFonts w:ascii="Aptos" w:hAnsi="Aptos"/>
          <w:color w:val="0000FF"/>
          <w:sz w:val="24"/>
          <w:szCs w:val="24"/>
        </w:rPr>
        <w:t>Diana.Grady@energy.ca.gov</w:t>
      </w:r>
      <w:r w:rsidRPr="00253823">
        <w:rPr>
          <w:rFonts w:ascii="Aptos" w:hAnsi="Aptos"/>
          <w:color w:val="0000FF"/>
          <w:sz w:val="24"/>
          <w:szCs w:val="24"/>
        </w:rPr>
        <w:fldChar w:fldCharType="end"/>
      </w:r>
    </w:p>
    <w:p w14:paraId="276B4DBF" w14:textId="77777777" w:rsidR="00024D06" w:rsidRPr="00253823" w:rsidRDefault="00024D06" w:rsidP="00024D06">
      <w:pPr>
        <w:spacing w:before="120" w:after="120" w:line="259" w:lineRule="auto"/>
        <w:rPr>
          <w:rFonts w:ascii="Aptos" w:hAnsi="Aptos"/>
          <w:sz w:val="24"/>
          <w:szCs w:val="24"/>
        </w:rPr>
      </w:pPr>
    </w:p>
    <w:p w14:paraId="5A927020" w14:textId="77777777" w:rsidR="00024D06" w:rsidRPr="00253823" w:rsidRDefault="00024D06" w:rsidP="00024D06">
      <w:pPr>
        <w:spacing w:before="120" w:after="120" w:line="259" w:lineRule="auto"/>
        <w:rPr>
          <w:rFonts w:ascii="Aptos" w:hAnsi="Aptos"/>
          <w:sz w:val="24"/>
          <w:szCs w:val="24"/>
        </w:rPr>
      </w:pPr>
    </w:p>
    <w:p w14:paraId="3EE4705D" w14:textId="77777777" w:rsidR="00024D06" w:rsidRPr="00253823" w:rsidRDefault="00024D06" w:rsidP="00024D06">
      <w:pPr>
        <w:spacing w:before="120" w:after="120" w:line="259" w:lineRule="auto"/>
        <w:rPr>
          <w:rStyle w:val="eop"/>
          <w:rFonts w:ascii="Aptos" w:hAnsi="Aptos"/>
          <w:sz w:val="24"/>
          <w:szCs w:val="24"/>
        </w:rPr>
      </w:pPr>
      <w:r w:rsidRPr="00253823">
        <w:rPr>
          <w:rFonts w:ascii="Aptos" w:hAnsi="Aptos"/>
          <w:sz w:val="24"/>
          <w:szCs w:val="24"/>
        </w:rPr>
        <w:t>Posted: August 26, 2026</w:t>
      </w:r>
    </w:p>
    <w:sectPr w:rsidR="00024D06" w:rsidRPr="00253823" w:rsidSect="00024D06">
      <w:headerReference w:type="default" r:id="rId10"/>
      <w:footerReference w:type="default" r:id="rId11"/>
      <w:headerReference w:type="first" r:id="rId12"/>
      <w:footerReference w:type="first" r:id="rId13"/>
      <w:pgSz w:w="12240" w:h="15840" w:code="1"/>
      <w:pgMar w:top="1440" w:right="1800" w:bottom="1440" w:left="1800"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F6D0F" w14:textId="77777777" w:rsidR="00A91176" w:rsidRDefault="00A91176">
      <w:r>
        <w:separator/>
      </w:r>
    </w:p>
    <w:p w14:paraId="2B27A9BF" w14:textId="77777777" w:rsidR="00A91176" w:rsidRDefault="00A91176"/>
  </w:endnote>
  <w:endnote w:type="continuationSeparator" w:id="0">
    <w:p w14:paraId="627B0370" w14:textId="77777777" w:rsidR="00A91176" w:rsidRDefault="00A91176">
      <w:r>
        <w:continuationSeparator/>
      </w:r>
    </w:p>
    <w:p w14:paraId="243FCFEF" w14:textId="77777777" w:rsidR="00A91176" w:rsidRDefault="00A91176"/>
  </w:endnote>
  <w:endnote w:type="continuationNotice" w:id="1">
    <w:p w14:paraId="32CC902E" w14:textId="77777777" w:rsidR="00A91176" w:rsidRDefault="00A9117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Bright">
    <w:altName w:val="Lucida Bright"/>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600129"/>
      <w:docPartObj>
        <w:docPartGallery w:val="Page Numbers (Bottom of Page)"/>
        <w:docPartUnique/>
      </w:docPartObj>
    </w:sdtPr>
    <w:sdtEndPr>
      <w:rPr>
        <w:noProof/>
      </w:rPr>
    </w:sdtEndPr>
    <w:sdtContent>
      <w:p w14:paraId="1553048A" w14:textId="77777777" w:rsidR="001A44AA" w:rsidRDefault="001A44AA" w:rsidP="001A44AA">
        <w:pPr>
          <w:pStyle w:val="Footer"/>
          <w:rPr>
            <w:noProof/>
          </w:rPr>
        </w:pPr>
        <w:r w:rsidRPr="00D25ECD">
          <w:fldChar w:fldCharType="begin"/>
        </w:r>
        <w:r w:rsidRPr="00D25ECD">
          <w:instrText xml:space="preserve"> PAGE   \* MERGEFORMAT </w:instrText>
        </w:r>
        <w:r w:rsidRPr="00D25ECD">
          <w:fldChar w:fldCharType="separate"/>
        </w:r>
        <w:r>
          <w:t>1</w:t>
        </w:r>
        <w:r w:rsidRPr="00D25ECD">
          <w:rPr>
            <w:noProof/>
          </w:rPr>
          <w:fldChar w:fldCharType="end"/>
        </w:r>
      </w:p>
      <w:p w14:paraId="440F0602" w14:textId="086E94E7" w:rsidR="001A44AA" w:rsidRPr="00D25ECD" w:rsidRDefault="00A91176" w:rsidP="001A44AA">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464DB" w14:textId="0D374685" w:rsidR="00A72981" w:rsidRDefault="00CA5751" w:rsidP="00900F73">
    <w:pPr>
      <w:tabs>
        <w:tab w:val="left" w:pos="8620"/>
      </w:tabs>
      <w:ind w:left="-810" w:right="-851"/>
    </w:pPr>
    <w:r>
      <w:tab/>
    </w:r>
    <w:r w:rsidR="006B141A">
      <w:rPr>
        <w:noProof/>
      </w:rPr>
      <w:drawing>
        <wp:anchor distT="0" distB="0" distL="114300" distR="114300" simplePos="0" relativeHeight="251659264" behindDoc="0" locked="0" layoutInCell="1" allowOverlap="1" wp14:anchorId="1C9909F3" wp14:editId="0A56EB06">
          <wp:simplePos x="628650" y="8870950"/>
          <wp:positionH relativeFrom="page">
            <wp:align>center</wp:align>
          </wp:positionH>
          <wp:positionV relativeFrom="page">
            <wp:align>bottom</wp:align>
          </wp:positionV>
          <wp:extent cx="7845552" cy="1042416"/>
          <wp:effectExtent l="0" t="0" r="3175" b="5715"/>
          <wp:wrapNone/>
          <wp:docPr id="423178029" name="Picture 423178029" descr="energy.ca.gov&#10;715 P Street, Sacramento, CA 9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gif"/>
                  <pic:cNvPicPr/>
                </pic:nvPicPr>
                <pic:blipFill>
                  <a:blip r:embed="rId1">
                    <a:extLst>
                      <a:ext uri="{28A0092B-C50C-407E-A947-70E740481C1C}">
                        <a14:useLocalDpi xmlns:a14="http://schemas.microsoft.com/office/drawing/2010/main" val="0"/>
                      </a:ext>
                    </a:extLst>
                  </a:blip>
                  <a:stretch>
                    <a:fillRect/>
                  </a:stretch>
                </pic:blipFill>
                <pic:spPr>
                  <a:xfrm>
                    <a:off x="0" y="0"/>
                    <a:ext cx="7845552" cy="104241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7263B" w14:textId="77777777" w:rsidR="00A91176" w:rsidRDefault="00A91176">
      <w:r>
        <w:separator/>
      </w:r>
    </w:p>
    <w:p w14:paraId="4872595C" w14:textId="77777777" w:rsidR="00A91176" w:rsidRDefault="00A91176"/>
  </w:footnote>
  <w:footnote w:type="continuationSeparator" w:id="0">
    <w:p w14:paraId="1BBDDC29" w14:textId="77777777" w:rsidR="00A91176" w:rsidRDefault="00A91176">
      <w:r>
        <w:continuationSeparator/>
      </w:r>
    </w:p>
    <w:p w14:paraId="5DB3E15E" w14:textId="77777777" w:rsidR="00A91176" w:rsidRDefault="00A91176"/>
  </w:footnote>
  <w:footnote w:type="continuationNotice" w:id="1">
    <w:p w14:paraId="3246F227" w14:textId="77777777" w:rsidR="00A91176" w:rsidRDefault="00A9117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20D0" w14:textId="6D0809DF" w:rsidR="00653A0B" w:rsidRPr="0094117D" w:rsidRDefault="00653A0B" w:rsidP="0094117D">
    <w:pPr>
      <w:pStyle w:val="Header"/>
      <w:spacing w:before="480" w:after="240"/>
      <w:rPr>
        <w:rFonts w:ascii="Aptos" w:hAnsi="Aptos" w:cs="Arial"/>
        <w:sz w:val="24"/>
        <w:szCs w:val="24"/>
      </w:rPr>
    </w:pPr>
    <w:r w:rsidRPr="00653A0B">
      <w:rPr>
        <w:rFonts w:ascii="Aptos" w:hAnsi="Aptos" w:cs="Arial"/>
        <w:b/>
        <w:bCs/>
        <w:sz w:val="24"/>
        <w:szCs w:val="24"/>
      </w:rPr>
      <w:t>CONFIDENTIAL &amp; PRIVILEGED: ATTORNEY-CLIENT, EXECUTIVE, AND DELIBERATIVE PROCESS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8FC8F" w14:textId="2BFEC710" w:rsidR="00F41EFE" w:rsidRDefault="00EC460C" w:rsidP="00900F73">
    <w:pPr>
      <w:pStyle w:val="Header"/>
      <w:ind w:left="-810"/>
    </w:pPr>
    <w:r w:rsidRPr="00EC460C">
      <w:rPr>
        <w:rFonts w:ascii="Tahoma" w:eastAsia="MS Mincho" w:hAnsi="Tahoma" w:cs="LucidaBright"/>
        <w:bCs/>
        <w:caps w:val="0"/>
        <w:noProof/>
        <w:color w:val="000000"/>
        <w:kern w:val="0"/>
        <w:sz w:val="24"/>
        <w:szCs w:val="20"/>
      </w:rPr>
      <w:drawing>
        <wp:anchor distT="0" distB="0" distL="114300" distR="114300" simplePos="0" relativeHeight="251658240" behindDoc="0" locked="0" layoutInCell="1" allowOverlap="1" wp14:anchorId="68277119" wp14:editId="655A6AE2">
          <wp:simplePos x="628650" y="0"/>
          <wp:positionH relativeFrom="page">
            <wp:align>center</wp:align>
          </wp:positionH>
          <wp:positionV relativeFrom="paragraph">
            <wp:posOffset>0</wp:posOffset>
          </wp:positionV>
          <wp:extent cx="7854696" cy="905256"/>
          <wp:effectExtent l="0" t="0" r="0" b="0"/>
          <wp:wrapNone/>
          <wp:docPr id="773966083" name="Picture 773966083" descr="California Energy Commission logo, California State seal, California Natural Resources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alifornia Energy Commission logo, California State seal, California Natural Resources Agency logo."/>
                  <pic:cNvPicPr/>
                </pic:nvPicPr>
                <pic:blipFill>
                  <a:blip r:embed="rId1">
                    <a:extLst>
                      <a:ext uri="{28A0092B-C50C-407E-A947-70E740481C1C}">
                        <a14:useLocalDpi xmlns:a14="http://schemas.microsoft.com/office/drawing/2010/main" val="0"/>
                      </a:ext>
                    </a:extLst>
                  </a:blip>
                  <a:stretch>
                    <a:fillRect/>
                  </a:stretch>
                </pic:blipFill>
                <pic:spPr>
                  <a:xfrm>
                    <a:off x="0" y="0"/>
                    <a:ext cx="7854696" cy="905256"/>
                  </a:xfrm>
                  <a:prstGeom prst="rect">
                    <a:avLst/>
                  </a:prstGeom>
                </pic:spPr>
              </pic:pic>
            </a:graphicData>
          </a:graphic>
          <wp14:sizeRelH relativeFrom="margin">
            <wp14:pctWidth>0</wp14:pctWidth>
          </wp14:sizeRelH>
          <wp14:sizeRelV relativeFrom="margin">
            <wp14:pctHeight>0</wp14:pctHeight>
          </wp14:sizeRelV>
        </wp:anchor>
      </w:drawing>
    </w:r>
  </w:p>
  <w:p w14:paraId="6639CD03" w14:textId="583A58A3" w:rsidR="00653A0B" w:rsidRPr="00653A0B" w:rsidRDefault="00653A0B" w:rsidP="00653A0B">
    <w:pPr>
      <w:pStyle w:val="Header"/>
      <w:spacing w:after="240"/>
      <w:rPr>
        <w:rFonts w:ascii="Aptos" w:hAnsi="Aptos"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80E49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420B3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D52F2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BCBB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EC63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F284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3280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625E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8BCDF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E66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50200D7"/>
    <w:multiLevelType w:val="hybridMultilevel"/>
    <w:tmpl w:val="D5387C4C"/>
    <w:lvl w:ilvl="0" w:tplc="04F8EFFA">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FF35BB7"/>
    <w:multiLevelType w:val="hybridMultilevel"/>
    <w:tmpl w:val="6B10B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1481320">
    <w:abstractNumId w:val="9"/>
  </w:num>
  <w:num w:numId="2" w16cid:durableId="1352415917">
    <w:abstractNumId w:val="7"/>
  </w:num>
  <w:num w:numId="3" w16cid:durableId="369426875">
    <w:abstractNumId w:val="6"/>
  </w:num>
  <w:num w:numId="4" w16cid:durableId="1846702864">
    <w:abstractNumId w:val="5"/>
  </w:num>
  <w:num w:numId="5" w16cid:durableId="133136323">
    <w:abstractNumId w:val="4"/>
  </w:num>
  <w:num w:numId="6" w16cid:durableId="1636450524">
    <w:abstractNumId w:val="8"/>
  </w:num>
  <w:num w:numId="7" w16cid:durableId="151339039">
    <w:abstractNumId w:val="3"/>
  </w:num>
  <w:num w:numId="8" w16cid:durableId="373241090">
    <w:abstractNumId w:val="2"/>
  </w:num>
  <w:num w:numId="9" w16cid:durableId="287396490">
    <w:abstractNumId w:val="1"/>
  </w:num>
  <w:num w:numId="10" w16cid:durableId="1246964169">
    <w:abstractNumId w:val="0"/>
  </w:num>
  <w:num w:numId="11" w16cid:durableId="2144881385">
    <w:abstractNumId w:val="10"/>
  </w:num>
  <w:num w:numId="12" w16cid:durableId="1683118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751"/>
    <w:rsid w:val="00010991"/>
    <w:rsid w:val="000167AE"/>
    <w:rsid w:val="00016DEF"/>
    <w:rsid w:val="00020E86"/>
    <w:rsid w:val="00024D06"/>
    <w:rsid w:val="000266D3"/>
    <w:rsid w:val="00034C9E"/>
    <w:rsid w:val="000352BA"/>
    <w:rsid w:val="00045FFA"/>
    <w:rsid w:val="00053D54"/>
    <w:rsid w:val="00075BA2"/>
    <w:rsid w:val="000B5966"/>
    <w:rsid w:val="000C4857"/>
    <w:rsid w:val="000D4049"/>
    <w:rsid w:val="000E4F57"/>
    <w:rsid w:val="001011C8"/>
    <w:rsid w:val="00105005"/>
    <w:rsid w:val="00105062"/>
    <w:rsid w:val="00106F0C"/>
    <w:rsid w:val="00114C1E"/>
    <w:rsid w:val="00122550"/>
    <w:rsid w:val="00124376"/>
    <w:rsid w:val="00151A59"/>
    <w:rsid w:val="001772FF"/>
    <w:rsid w:val="00180AB4"/>
    <w:rsid w:val="001A1165"/>
    <w:rsid w:val="001A44AA"/>
    <w:rsid w:val="001A6AA6"/>
    <w:rsid w:val="001D09F2"/>
    <w:rsid w:val="001D352E"/>
    <w:rsid w:val="001D509E"/>
    <w:rsid w:val="001F1D23"/>
    <w:rsid w:val="001F5126"/>
    <w:rsid w:val="00205920"/>
    <w:rsid w:val="00216F72"/>
    <w:rsid w:val="0022212C"/>
    <w:rsid w:val="00245746"/>
    <w:rsid w:val="00247EF2"/>
    <w:rsid w:val="00253823"/>
    <w:rsid w:val="002662E5"/>
    <w:rsid w:val="002A6416"/>
    <w:rsid w:val="002A6C47"/>
    <w:rsid w:val="002A70C4"/>
    <w:rsid w:val="002B16EE"/>
    <w:rsid w:val="002B6E6B"/>
    <w:rsid w:val="002C0ABF"/>
    <w:rsid w:val="002C4BD7"/>
    <w:rsid w:val="002D5839"/>
    <w:rsid w:val="002E0F1A"/>
    <w:rsid w:val="002F68C7"/>
    <w:rsid w:val="0030421C"/>
    <w:rsid w:val="003048C3"/>
    <w:rsid w:val="00310B5E"/>
    <w:rsid w:val="00311D62"/>
    <w:rsid w:val="003403B6"/>
    <w:rsid w:val="00354FAD"/>
    <w:rsid w:val="00377155"/>
    <w:rsid w:val="0038328B"/>
    <w:rsid w:val="00383EE6"/>
    <w:rsid w:val="00393B98"/>
    <w:rsid w:val="003E3DE6"/>
    <w:rsid w:val="003F02F8"/>
    <w:rsid w:val="003F3649"/>
    <w:rsid w:val="003F7754"/>
    <w:rsid w:val="00406029"/>
    <w:rsid w:val="00407664"/>
    <w:rsid w:val="00431C47"/>
    <w:rsid w:val="00460275"/>
    <w:rsid w:val="00472ED6"/>
    <w:rsid w:val="00491AC4"/>
    <w:rsid w:val="004A6B9F"/>
    <w:rsid w:val="004B01D8"/>
    <w:rsid w:val="004B1701"/>
    <w:rsid w:val="004C430C"/>
    <w:rsid w:val="004D5971"/>
    <w:rsid w:val="00506BDD"/>
    <w:rsid w:val="00511EC7"/>
    <w:rsid w:val="00556689"/>
    <w:rsid w:val="00564728"/>
    <w:rsid w:val="005673B8"/>
    <w:rsid w:val="0059699D"/>
    <w:rsid w:val="005A24B6"/>
    <w:rsid w:val="005A2DBE"/>
    <w:rsid w:val="005B1B84"/>
    <w:rsid w:val="005E3FDD"/>
    <w:rsid w:val="005E7FB0"/>
    <w:rsid w:val="005F3D5C"/>
    <w:rsid w:val="00601CDB"/>
    <w:rsid w:val="00632A5C"/>
    <w:rsid w:val="006345E2"/>
    <w:rsid w:val="006536D0"/>
    <w:rsid w:val="00653A0B"/>
    <w:rsid w:val="006578FD"/>
    <w:rsid w:val="00662855"/>
    <w:rsid w:val="00666AC4"/>
    <w:rsid w:val="006700B8"/>
    <w:rsid w:val="00674BAA"/>
    <w:rsid w:val="006A7769"/>
    <w:rsid w:val="006B141A"/>
    <w:rsid w:val="00710B33"/>
    <w:rsid w:val="00733156"/>
    <w:rsid w:val="0073698E"/>
    <w:rsid w:val="0074088B"/>
    <w:rsid w:val="00754980"/>
    <w:rsid w:val="00776EC9"/>
    <w:rsid w:val="00783BC8"/>
    <w:rsid w:val="00785F17"/>
    <w:rsid w:val="0078615E"/>
    <w:rsid w:val="007A1081"/>
    <w:rsid w:val="007B07E9"/>
    <w:rsid w:val="007C45DB"/>
    <w:rsid w:val="007D5B82"/>
    <w:rsid w:val="007D71E0"/>
    <w:rsid w:val="007E0C10"/>
    <w:rsid w:val="007E1CE2"/>
    <w:rsid w:val="007E4C18"/>
    <w:rsid w:val="007E713E"/>
    <w:rsid w:val="007F776A"/>
    <w:rsid w:val="00826321"/>
    <w:rsid w:val="0084006B"/>
    <w:rsid w:val="00853521"/>
    <w:rsid w:val="008560DF"/>
    <w:rsid w:val="008869B4"/>
    <w:rsid w:val="008A1622"/>
    <w:rsid w:val="008D5FF1"/>
    <w:rsid w:val="008E1EE3"/>
    <w:rsid w:val="008E702D"/>
    <w:rsid w:val="008F038F"/>
    <w:rsid w:val="008F10B8"/>
    <w:rsid w:val="00900F73"/>
    <w:rsid w:val="00925664"/>
    <w:rsid w:val="0094117D"/>
    <w:rsid w:val="009455B1"/>
    <w:rsid w:val="00975B26"/>
    <w:rsid w:val="00982FE5"/>
    <w:rsid w:val="00991DFF"/>
    <w:rsid w:val="009941CE"/>
    <w:rsid w:val="0099482B"/>
    <w:rsid w:val="009C057E"/>
    <w:rsid w:val="009C6009"/>
    <w:rsid w:val="009D41DB"/>
    <w:rsid w:val="009E77F8"/>
    <w:rsid w:val="00A21C41"/>
    <w:rsid w:val="00A240B3"/>
    <w:rsid w:val="00A27493"/>
    <w:rsid w:val="00A5444A"/>
    <w:rsid w:val="00A72981"/>
    <w:rsid w:val="00A74CCB"/>
    <w:rsid w:val="00A814DB"/>
    <w:rsid w:val="00A84ED2"/>
    <w:rsid w:val="00A91176"/>
    <w:rsid w:val="00AA183A"/>
    <w:rsid w:val="00AA2F79"/>
    <w:rsid w:val="00AB077B"/>
    <w:rsid w:val="00AB3CF8"/>
    <w:rsid w:val="00AC2B60"/>
    <w:rsid w:val="00AC4E25"/>
    <w:rsid w:val="00AD62E0"/>
    <w:rsid w:val="00AF3F83"/>
    <w:rsid w:val="00AF6B59"/>
    <w:rsid w:val="00B4013C"/>
    <w:rsid w:val="00B4147F"/>
    <w:rsid w:val="00B51B3E"/>
    <w:rsid w:val="00B53626"/>
    <w:rsid w:val="00B70AEC"/>
    <w:rsid w:val="00B76CCC"/>
    <w:rsid w:val="00B816AD"/>
    <w:rsid w:val="00B827C3"/>
    <w:rsid w:val="00B84E54"/>
    <w:rsid w:val="00B90E91"/>
    <w:rsid w:val="00B9227F"/>
    <w:rsid w:val="00BB0495"/>
    <w:rsid w:val="00BD16EA"/>
    <w:rsid w:val="00BF0AF5"/>
    <w:rsid w:val="00C108F7"/>
    <w:rsid w:val="00C32026"/>
    <w:rsid w:val="00C51070"/>
    <w:rsid w:val="00C54DE9"/>
    <w:rsid w:val="00C551B4"/>
    <w:rsid w:val="00C86C52"/>
    <w:rsid w:val="00C8765D"/>
    <w:rsid w:val="00C877E6"/>
    <w:rsid w:val="00CA5751"/>
    <w:rsid w:val="00CC3BF3"/>
    <w:rsid w:val="00D475C2"/>
    <w:rsid w:val="00D629CB"/>
    <w:rsid w:val="00D67B37"/>
    <w:rsid w:val="00D7023D"/>
    <w:rsid w:val="00D771EB"/>
    <w:rsid w:val="00D86A55"/>
    <w:rsid w:val="00DE1694"/>
    <w:rsid w:val="00DE18D1"/>
    <w:rsid w:val="00DE4164"/>
    <w:rsid w:val="00DE7E6A"/>
    <w:rsid w:val="00DF1E78"/>
    <w:rsid w:val="00E10478"/>
    <w:rsid w:val="00E52AB7"/>
    <w:rsid w:val="00E77F68"/>
    <w:rsid w:val="00E922D9"/>
    <w:rsid w:val="00EA26B6"/>
    <w:rsid w:val="00EA54D7"/>
    <w:rsid w:val="00EA56B2"/>
    <w:rsid w:val="00EA7279"/>
    <w:rsid w:val="00EB033E"/>
    <w:rsid w:val="00EC460C"/>
    <w:rsid w:val="00EC5F0F"/>
    <w:rsid w:val="00ED5990"/>
    <w:rsid w:val="00EE668A"/>
    <w:rsid w:val="00F31281"/>
    <w:rsid w:val="00F34456"/>
    <w:rsid w:val="00F34789"/>
    <w:rsid w:val="00F358EA"/>
    <w:rsid w:val="00F37651"/>
    <w:rsid w:val="00F41EFE"/>
    <w:rsid w:val="00F4566A"/>
    <w:rsid w:val="00F73E8D"/>
    <w:rsid w:val="00F74524"/>
    <w:rsid w:val="00F831AB"/>
    <w:rsid w:val="00F93B91"/>
    <w:rsid w:val="00F96B87"/>
    <w:rsid w:val="00FA0F77"/>
    <w:rsid w:val="00FA5758"/>
    <w:rsid w:val="00FC1BDD"/>
    <w:rsid w:val="00FC584D"/>
    <w:rsid w:val="00FD0859"/>
    <w:rsid w:val="00FE380E"/>
    <w:rsid w:val="00FF1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90FB0"/>
  <w15:docId w15:val="{0B4D9886-AFF9-4223-B801-20A1AE9AE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F77"/>
  </w:style>
  <w:style w:type="paragraph" w:styleId="Heading1">
    <w:name w:val="heading 1"/>
    <w:basedOn w:val="Normal"/>
    <w:uiPriority w:val="9"/>
    <w:qFormat/>
    <w:rsid w:val="00785F17"/>
    <w:pPr>
      <w:spacing w:after="60" w:line="360" w:lineRule="auto"/>
      <w:contextualSpacing/>
      <w:jc w:val="center"/>
      <w:outlineLvl w:val="0"/>
    </w:pPr>
    <w:rPr>
      <w:rFonts w:ascii="Aptos" w:hAnsi="Aptos"/>
      <w:b/>
      <w:caps/>
      <w:sz w:val="24"/>
    </w:rPr>
  </w:style>
  <w:style w:type="paragraph" w:styleId="Heading2">
    <w:name w:val="heading 2"/>
    <w:basedOn w:val="Normal"/>
    <w:link w:val="Heading2Char"/>
    <w:uiPriority w:val="9"/>
    <w:unhideWhenUsed/>
    <w:qFormat/>
    <w:rsid w:val="00785F17"/>
    <w:pPr>
      <w:keepNext/>
      <w:keepLines/>
      <w:spacing w:after="60"/>
      <w:contextualSpacing/>
      <w:jc w:val="center"/>
      <w:outlineLvl w:val="1"/>
    </w:pPr>
    <w:rPr>
      <w:rFonts w:ascii="Aptos" w:eastAsiaTheme="majorEastAsia" w:hAnsi="Aptos" w:cstheme="majorBidi"/>
      <w:b/>
      <w:caps/>
      <w:sz w:val="24"/>
      <w:szCs w:val="26"/>
    </w:rPr>
  </w:style>
  <w:style w:type="paragraph" w:styleId="Heading3">
    <w:name w:val="heading 3"/>
    <w:basedOn w:val="Normal"/>
    <w:next w:val="Normal"/>
    <w:uiPriority w:val="9"/>
    <w:semiHidden/>
    <w:rsid w:val="007A1081"/>
    <w:pPr>
      <w:keepNext/>
      <w:keepLines/>
      <w:spacing w:after="240" w:line="240" w:lineRule="atLeast"/>
      <w:outlineLvl w:val="2"/>
    </w:pPr>
    <w:rPr>
      <w:rFonts w:asciiTheme="majorHAnsi" w:hAnsiTheme="majorHAnsi"/>
      <w:i/>
      <w:caps/>
      <w:kern w:val="20"/>
    </w:rPr>
  </w:style>
  <w:style w:type="paragraph" w:styleId="Heading4">
    <w:name w:val="heading 4"/>
    <w:basedOn w:val="Normal"/>
    <w:next w:val="Normal"/>
    <w:uiPriority w:val="9"/>
    <w:semiHidden/>
    <w:unhideWhenUsed/>
    <w:qFormat/>
    <w:rsid w:val="00431C47"/>
    <w:pPr>
      <w:keepNext/>
      <w:keepLines/>
      <w:spacing w:line="240" w:lineRule="atLeast"/>
      <w:outlineLvl w:val="3"/>
    </w:pPr>
    <w:rPr>
      <w:rFonts w:asciiTheme="majorHAnsi" w:hAnsiTheme="majorHAnsi"/>
      <w:color w:val="000000" w:themeColor="text2"/>
      <w:kern w:val="20"/>
    </w:rPr>
  </w:style>
  <w:style w:type="paragraph" w:styleId="Heading5">
    <w:name w:val="heading 5"/>
    <w:basedOn w:val="Normal"/>
    <w:next w:val="Normal"/>
    <w:uiPriority w:val="9"/>
    <w:semiHidden/>
    <w:unhideWhenUsed/>
    <w:qFormat/>
    <w:rsid w:val="00431C47"/>
    <w:pPr>
      <w:keepNext/>
      <w:keepLines/>
      <w:spacing w:line="240" w:lineRule="atLeast"/>
      <w:outlineLvl w:val="4"/>
    </w:pPr>
    <w:rPr>
      <w:rFonts w:asciiTheme="majorHAnsi" w:hAnsiTheme="majorHAnsi"/>
      <w:i/>
      <w:color w:val="000000" w:themeColor="text2"/>
      <w:kern w:val="20"/>
    </w:rPr>
  </w:style>
  <w:style w:type="paragraph" w:styleId="Heading6">
    <w:name w:val="heading 6"/>
    <w:basedOn w:val="Normal"/>
    <w:next w:val="Normal"/>
    <w:link w:val="Heading6Char"/>
    <w:uiPriority w:val="9"/>
    <w:semiHidden/>
    <w:unhideWhenUsed/>
    <w:qFormat/>
    <w:rsid w:val="007A1081"/>
    <w:pPr>
      <w:keepNext/>
      <w:keepLines/>
      <w:spacing w:before="40"/>
      <w:outlineLvl w:val="5"/>
    </w:pPr>
    <w:rPr>
      <w:rFonts w:asciiTheme="majorHAnsi" w:eastAsiaTheme="majorEastAsia" w:hAnsiTheme="majorHAnsi" w:cstheme="majorBidi"/>
      <w:b/>
      <w:color w:val="000000" w:themeColor="text2"/>
    </w:rPr>
  </w:style>
  <w:style w:type="paragraph" w:styleId="Heading7">
    <w:name w:val="heading 7"/>
    <w:basedOn w:val="Normal"/>
    <w:next w:val="Normal"/>
    <w:link w:val="Heading7Char"/>
    <w:uiPriority w:val="9"/>
    <w:semiHidden/>
    <w:unhideWhenUsed/>
    <w:qFormat/>
    <w:rsid w:val="007A1081"/>
    <w:pPr>
      <w:keepNext/>
      <w:keepLines/>
      <w:spacing w:before="40"/>
      <w:outlineLvl w:val="6"/>
    </w:pPr>
    <w:rPr>
      <w:rFonts w:asciiTheme="majorHAnsi" w:eastAsiaTheme="majorEastAsia" w:hAnsiTheme="majorHAnsi" w:cstheme="majorBidi"/>
      <w:iCs/>
      <w:caps/>
      <w:color w:val="000000" w:themeColor="text2"/>
    </w:rPr>
  </w:style>
  <w:style w:type="paragraph" w:styleId="Heading8">
    <w:name w:val="heading 8"/>
    <w:basedOn w:val="Normal"/>
    <w:next w:val="Normal"/>
    <w:link w:val="Heading8Char"/>
    <w:uiPriority w:val="9"/>
    <w:semiHidden/>
    <w:unhideWhenUsed/>
    <w:qFormat/>
    <w:rsid w:val="007A1081"/>
    <w:pPr>
      <w:keepNext/>
      <w:keepLines/>
      <w:spacing w:before="40"/>
      <w:outlineLvl w:val="7"/>
    </w:pPr>
    <w:rPr>
      <w:rFonts w:asciiTheme="majorHAnsi" w:eastAsiaTheme="majorEastAsia" w:hAnsiTheme="majorHAnsi" w:cstheme="majorBidi"/>
      <w:color w:val="47651E" w:themeColor="accent2" w:themeShade="80"/>
      <w:szCs w:val="21"/>
    </w:rPr>
  </w:style>
  <w:style w:type="paragraph" w:styleId="Heading9">
    <w:name w:val="heading 9"/>
    <w:basedOn w:val="Normal"/>
    <w:next w:val="Normal"/>
    <w:link w:val="Heading9Char"/>
    <w:uiPriority w:val="9"/>
    <w:semiHidden/>
    <w:unhideWhenUsed/>
    <w:qFormat/>
    <w:rsid w:val="007A1081"/>
    <w:pPr>
      <w:keepNext/>
      <w:keepLines/>
      <w:spacing w:before="40"/>
      <w:outlineLvl w:val="8"/>
    </w:pPr>
    <w:rPr>
      <w:rFonts w:asciiTheme="majorHAnsi" w:eastAsiaTheme="majorEastAsia" w:hAnsiTheme="majorHAnsi" w:cstheme="majorBidi"/>
      <w:i/>
      <w:iCs/>
      <w:color w:val="47651E" w:themeColor="accent2"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losing">
    <w:name w:val="Closing"/>
    <w:basedOn w:val="Normal"/>
    <w:next w:val="Normal"/>
    <w:uiPriority w:val="99"/>
    <w:semiHidden/>
    <w:rsid w:val="00F37651"/>
    <w:pPr>
      <w:spacing w:line="220" w:lineRule="atLeast"/>
    </w:pPr>
  </w:style>
  <w:style w:type="paragraph" w:styleId="Footer">
    <w:name w:val="footer"/>
    <w:basedOn w:val="Normal"/>
    <w:link w:val="FooterChar"/>
    <w:uiPriority w:val="99"/>
    <w:rsid w:val="00C8765D"/>
    <w:pPr>
      <w:keepLines/>
      <w:pBdr>
        <w:top w:val="single" w:sz="6" w:space="2" w:color="auto"/>
      </w:pBdr>
      <w:ind w:left="4075" w:right="4075"/>
      <w:jc w:val="center"/>
    </w:pPr>
    <w:rPr>
      <w:kern w:val="18"/>
    </w:rPr>
  </w:style>
  <w:style w:type="paragraph" w:styleId="Header">
    <w:name w:val="header"/>
    <w:basedOn w:val="Normal"/>
    <w:uiPriority w:val="99"/>
    <w:semiHidden/>
    <w:rsid w:val="00F96B87"/>
    <w:pPr>
      <w:keepLines/>
      <w:spacing w:after="660" w:line="240" w:lineRule="atLeast"/>
      <w:jc w:val="center"/>
    </w:pPr>
    <w:rPr>
      <w:caps/>
      <w:kern w:val="18"/>
    </w:rPr>
  </w:style>
  <w:style w:type="paragraph" w:styleId="MessageHeader">
    <w:name w:val="Message Header"/>
    <w:basedOn w:val="Normal"/>
    <w:uiPriority w:val="99"/>
    <w:semiHidden/>
    <w:rsid w:val="00431C47"/>
    <w:pPr>
      <w:keepLines/>
      <w:spacing w:after="120"/>
      <w:ind w:left="1080" w:hanging="1080"/>
    </w:pPr>
    <w:rPr>
      <w:caps/>
    </w:rPr>
  </w:style>
  <w:style w:type="paragraph" w:styleId="NormalIndent">
    <w:name w:val="Normal Indent"/>
    <w:basedOn w:val="Normal"/>
    <w:uiPriority w:val="99"/>
    <w:semiHidden/>
    <w:rsid w:val="00F37651"/>
    <w:pPr>
      <w:ind w:left="720"/>
    </w:pPr>
  </w:style>
  <w:style w:type="character" w:styleId="PageNumber">
    <w:name w:val="page number"/>
    <w:uiPriority w:val="99"/>
    <w:semiHidden/>
    <w:rsid w:val="00F37651"/>
  </w:style>
  <w:style w:type="paragraph" w:styleId="Signature">
    <w:name w:val="Signature"/>
    <w:basedOn w:val="Normal"/>
    <w:next w:val="Normal"/>
    <w:uiPriority w:val="99"/>
    <w:semiHidden/>
    <w:rsid w:val="00431C47"/>
    <w:pPr>
      <w:keepNext/>
      <w:keepLines/>
      <w:spacing w:before="660"/>
    </w:pPr>
  </w:style>
  <w:style w:type="paragraph" w:styleId="BalloonText">
    <w:name w:val="Balloon Text"/>
    <w:basedOn w:val="Normal"/>
    <w:link w:val="BalloonTextChar"/>
    <w:uiPriority w:val="99"/>
    <w:semiHidden/>
    <w:unhideWhenUsed/>
    <w:rsid w:val="000D4049"/>
    <w:rPr>
      <w:rFonts w:ascii="Tahoma" w:hAnsi="Tahoma" w:cs="Tahoma"/>
      <w:szCs w:val="16"/>
    </w:rPr>
  </w:style>
  <w:style w:type="character" w:customStyle="1" w:styleId="BalloonTextChar">
    <w:name w:val="Balloon Text Char"/>
    <w:basedOn w:val="DefaultParagraphFont"/>
    <w:link w:val="BalloonText"/>
    <w:uiPriority w:val="99"/>
    <w:semiHidden/>
    <w:rsid w:val="000D4049"/>
    <w:rPr>
      <w:rFonts w:ascii="Tahoma" w:hAnsi="Tahoma" w:cs="Tahoma"/>
      <w:szCs w:val="16"/>
    </w:rPr>
  </w:style>
  <w:style w:type="paragraph" w:styleId="Title">
    <w:name w:val="Title"/>
    <w:basedOn w:val="Normal"/>
    <w:link w:val="TitleChar"/>
    <w:uiPriority w:val="2"/>
    <w:unhideWhenUsed/>
    <w:qFormat/>
    <w:rsid w:val="00785F17"/>
    <w:pPr>
      <w:spacing w:after="360"/>
      <w:contextualSpacing/>
      <w:jc w:val="center"/>
    </w:pPr>
    <w:rPr>
      <w:rFonts w:ascii="Aptos" w:hAnsi="Aptos"/>
      <w:b/>
      <w:caps/>
      <w:sz w:val="28"/>
    </w:rPr>
  </w:style>
  <w:style w:type="character" w:customStyle="1" w:styleId="TitleChar">
    <w:name w:val="Title Char"/>
    <w:basedOn w:val="DefaultParagraphFont"/>
    <w:link w:val="Title"/>
    <w:uiPriority w:val="2"/>
    <w:rsid w:val="00785F17"/>
    <w:rPr>
      <w:rFonts w:ascii="Aptos" w:hAnsi="Aptos"/>
      <w:b/>
      <w:caps/>
      <w:sz w:val="28"/>
    </w:rPr>
  </w:style>
  <w:style w:type="table" w:styleId="TableGrid">
    <w:name w:val="Table Grid"/>
    <w:basedOn w:val="TableNormal"/>
    <w:uiPriority w:val="39"/>
    <w:rsid w:val="00567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74BAA"/>
    <w:rPr>
      <w:color w:val="595959" w:themeColor="text1" w:themeTint="A6"/>
    </w:rPr>
  </w:style>
  <w:style w:type="paragraph" w:styleId="Bibliography">
    <w:name w:val="Bibliography"/>
    <w:basedOn w:val="Normal"/>
    <w:next w:val="Normal"/>
    <w:uiPriority w:val="37"/>
    <w:semiHidden/>
    <w:unhideWhenUsed/>
    <w:rsid w:val="002C4BD7"/>
  </w:style>
  <w:style w:type="paragraph" w:styleId="BlockText">
    <w:name w:val="Block Text"/>
    <w:basedOn w:val="Normal"/>
    <w:uiPriority w:val="99"/>
    <w:semiHidden/>
    <w:unhideWhenUsed/>
    <w:rsid w:val="00674BAA"/>
    <w:pPr>
      <w:pBdr>
        <w:top w:val="single" w:sz="2" w:space="10" w:color="097F88" w:themeColor="accent1" w:themeShade="BF"/>
        <w:left w:val="single" w:sz="2" w:space="10" w:color="097F88" w:themeColor="accent1" w:themeShade="BF"/>
        <w:bottom w:val="single" w:sz="2" w:space="10" w:color="097F88" w:themeColor="accent1" w:themeShade="BF"/>
        <w:right w:val="single" w:sz="2" w:space="10" w:color="097F88" w:themeColor="accent1" w:themeShade="BF"/>
      </w:pBdr>
      <w:ind w:left="1152" w:right="1152"/>
    </w:pPr>
    <w:rPr>
      <w:rFonts w:eastAsiaTheme="minorEastAsia" w:cstheme="minorBidi"/>
      <w:i/>
      <w:iCs/>
      <w:color w:val="097F88" w:themeColor="accent1" w:themeShade="BF"/>
    </w:rPr>
  </w:style>
  <w:style w:type="paragraph" w:styleId="BodyText2">
    <w:name w:val="Body Text 2"/>
    <w:basedOn w:val="Normal"/>
    <w:link w:val="BodyText2Char"/>
    <w:uiPriority w:val="99"/>
    <w:semiHidden/>
    <w:unhideWhenUsed/>
    <w:rsid w:val="002C4BD7"/>
    <w:pPr>
      <w:spacing w:after="120" w:line="480" w:lineRule="auto"/>
    </w:pPr>
  </w:style>
  <w:style w:type="character" w:customStyle="1" w:styleId="BodyText2Char">
    <w:name w:val="Body Text 2 Char"/>
    <w:basedOn w:val="DefaultParagraphFont"/>
    <w:link w:val="BodyText2"/>
    <w:uiPriority w:val="99"/>
    <w:semiHidden/>
    <w:rsid w:val="002C4BD7"/>
  </w:style>
  <w:style w:type="paragraph" w:styleId="BodyText3">
    <w:name w:val="Body Text 3"/>
    <w:basedOn w:val="Normal"/>
    <w:link w:val="BodyText3Char"/>
    <w:uiPriority w:val="99"/>
    <w:semiHidden/>
    <w:unhideWhenUsed/>
    <w:rsid w:val="002C4BD7"/>
    <w:pPr>
      <w:spacing w:after="120"/>
    </w:pPr>
    <w:rPr>
      <w:szCs w:val="16"/>
    </w:rPr>
  </w:style>
  <w:style w:type="character" w:customStyle="1" w:styleId="BodyText3Char">
    <w:name w:val="Body Text 3 Char"/>
    <w:basedOn w:val="DefaultParagraphFont"/>
    <w:link w:val="BodyText3"/>
    <w:uiPriority w:val="99"/>
    <w:semiHidden/>
    <w:rsid w:val="002C4BD7"/>
    <w:rPr>
      <w:szCs w:val="16"/>
    </w:rPr>
  </w:style>
  <w:style w:type="paragraph" w:styleId="BodyTextFirstIndent">
    <w:name w:val="Body Text First Indent"/>
    <w:basedOn w:val="Normal"/>
    <w:link w:val="BodyTextFirstIndentChar"/>
    <w:uiPriority w:val="99"/>
    <w:semiHidden/>
    <w:unhideWhenUsed/>
    <w:rsid w:val="00431C47"/>
    <w:pPr>
      <w:ind w:firstLine="360"/>
    </w:pPr>
  </w:style>
  <w:style w:type="character" w:customStyle="1" w:styleId="BodyTextFirstIndentChar">
    <w:name w:val="Body Text First Indent Char"/>
    <w:basedOn w:val="DefaultParagraphFont"/>
    <w:link w:val="BodyTextFirstIndent"/>
    <w:uiPriority w:val="99"/>
    <w:semiHidden/>
    <w:rsid w:val="00431C47"/>
  </w:style>
  <w:style w:type="paragraph" w:styleId="BodyTextIndent">
    <w:name w:val="Body Text Indent"/>
    <w:basedOn w:val="Normal"/>
    <w:link w:val="BodyTextIndentChar"/>
    <w:uiPriority w:val="99"/>
    <w:semiHidden/>
    <w:unhideWhenUsed/>
    <w:rsid w:val="002C4BD7"/>
    <w:pPr>
      <w:spacing w:after="120"/>
      <w:ind w:left="360"/>
    </w:pPr>
  </w:style>
  <w:style w:type="character" w:customStyle="1" w:styleId="BodyTextIndentChar">
    <w:name w:val="Body Text Indent Char"/>
    <w:basedOn w:val="DefaultParagraphFont"/>
    <w:link w:val="BodyTextIndent"/>
    <w:uiPriority w:val="99"/>
    <w:semiHidden/>
    <w:rsid w:val="002C4BD7"/>
  </w:style>
  <w:style w:type="paragraph" w:styleId="BodyTextFirstIndent2">
    <w:name w:val="Body Text First Indent 2"/>
    <w:basedOn w:val="BodyTextIndent"/>
    <w:link w:val="BodyTextFirstIndent2Char"/>
    <w:uiPriority w:val="99"/>
    <w:semiHidden/>
    <w:unhideWhenUsed/>
    <w:rsid w:val="002C4BD7"/>
    <w:pPr>
      <w:spacing w:after="0"/>
      <w:ind w:firstLine="360"/>
    </w:pPr>
  </w:style>
  <w:style w:type="character" w:customStyle="1" w:styleId="BodyTextFirstIndent2Char">
    <w:name w:val="Body Text First Indent 2 Char"/>
    <w:basedOn w:val="BodyTextIndentChar"/>
    <w:link w:val="BodyTextFirstIndent2"/>
    <w:uiPriority w:val="99"/>
    <w:semiHidden/>
    <w:rsid w:val="002C4BD7"/>
  </w:style>
  <w:style w:type="paragraph" w:styleId="BodyTextIndent2">
    <w:name w:val="Body Text Indent 2"/>
    <w:basedOn w:val="Normal"/>
    <w:link w:val="BodyTextIndent2Char"/>
    <w:uiPriority w:val="99"/>
    <w:semiHidden/>
    <w:unhideWhenUsed/>
    <w:rsid w:val="002C4BD7"/>
    <w:pPr>
      <w:spacing w:after="120" w:line="480" w:lineRule="auto"/>
      <w:ind w:left="360"/>
    </w:pPr>
  </w:style>
  <w:style w:type="character" w:customStyle="1" w:styleId="BodyTextIndent2Char">
    <w:name w:val="Body Text Indent 2 Char"/>
    <w:basedOn w:val="DefaultParagraphFont"/>
    <w:link w:val="BodyTextIndent2"/>
    <w:uiPriority w:val="99"/>
    <w:semiHidden/>
    <w:rsid w:val="002C4BD7"/>
  </w:style>
  <w:style w:type="paragraph" w:styleId="BodyTextIndent3">
    <w:name w:val="Body Text Indent 3"/>
    <w:basedOn w:val="Normal"/>
    <w:link w:val="BodyTextIndent3Char"/>
    <w:uiPriority w:val="99"/>
    <w:semiHidden/>
    <w:unhideWhenUsed/>
    <w:rsid w:val="002C4BD7"/>
    <w:pPr>
      <w:spacing w:after="120"/>
      <w:ind w:left="360"/>
    </w:pPr>
    <w:rPr>
      <w:szCs w:val="16"/>
    </w:rPr>
  </w:style>
  <w:style w:type="character" w:customStyle="1" w:styleId="BodyTextIndent3Char">
    <w:name w:val="Body Text Indent 3 Char"/>
    <w:basedOn w:val="DefaultParagraphFont"/>
    <w:link w:val="BodyTextIndent3"/>
    <w:uiPriority w:val="99"/>
    <w:semiHidden/>
    <w:rsid w:val="002C4BD7"/>
    <w:rPr>
      <w:szCs w:val="16"/>
    </w:rPr>
  </w:style>
  <w:style w:type="character" w:styleId="BookTitle">
    <w:name w:val="Book Title"/>
    <w:basedOn w:val="DefaultParagraphFont"/>
    <w:uiPriority w:val="33"/>
    <w:semiHidden/>
    <w:unhideWhenUsed/>
    <w:qFormat/>
    <w:rsid w:val="00674BAA"/>
    <w:rPr>
      <w:b/>
      <w:bCs/>
      <w:i/>
      <w:iCs/>
      <w:spacing w:val="0"/>
    </w:rPr>
  </w:style>
  <w:style w:type="paragraph" w:styleId="Caption">
    <w:name w:val="caption"/>
    <w:basedOn w:val="Normal"/>
    <w:next w:val="Normal"/>
    <w:uiPriority w:val="35"/>
    <w:semiHidden/>
    <w:unhideWhenUsed/>
    <w:qFormat/>
    <w:rsid w:val="002C4BD7"/>
    <w:pPr>
      <w:spacing w:after="200"/>
    </w:pPr>
    <w:rPr>
      <w:i/>
      <w:iCs/>
      <w:color w:val="000000" w:themeColor="text2"/>
      <w:szCs w:val="18"/>
    </w:rPr>
  </w:style>
  <w:style w:type="table" w:styleId="ColorfulGrid">
    <w:name w:val="Colorful Grid"/>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C4F7FA" w:themeFill="accent1" w:themeFillTint="33"/>
    </w:tcPr>
    <w:tblStylePr w:type="firstRow">
      <w:rPr>
        <w:b/>
        <w:bCs/>
      </w:rPr>
      <w:tblPr/>
      <w:tcPr>
        <w:shd w:val="clear" w:color="auto" w:fill="89EFF6" w:themeFill="accent1" w:themeFillTint="66"/>
      </w:tcPr>
    </w:tblStylePr>
    <w:tblStylePr w:type="lastRow">
      <w:rPr>
        <w:b/>
        <w:bCs/>
        <w:color w:val="000000" w:themeColor="text1"/>
      </w:rPr>
      <w:tblPr/>
      <w:tcPr>
        <w:shd w:val="clear" w:color="auto" w:fill="89EFF6" w:themeFill="accent1" w:themeFillTint="66"/>
      </w:tcPr>
    </w:tblStylePr>
    <w:tblStylePr w:type="firstCol">
      <w:rPr>
        <w:color w:val="FFFFFF" w:themeColor="background1"/>
      </w:rPr>
      <w:tblPr/>
      <w:tcPr>
        <w:shd w:val="clear" w:color="auto" w:fill="097F88" w:themeFill="accent1" w:themeFillShade="BF"/>
      </w:tcPr>
    </w:tblStylePr>
    <w:tblStylePr w:type="lastCol">
      <w:rPr>
        <w:color w:val="FFFFFF" w:themeColor="background1"/>
      </w:rPr>
      <w:tblPr/>
      <w:tcPr>
        <w:shd w:val="clear" w:color="auto" w:fill="097F88" w:themeFill="accent1" w:themeFillShade="BF"/>
      </w:tcPr>
    </w:tblStylePr>
    <w:tblStylePr w:type="band1Vert">
      <w:tblPr/>
      <w:tcPr>
        <w:shd w:val="clear" w:color="auto" w:fill="6CEBF4" w:themeFill="accent1" w:themeFillTint="7F"/>
      </w:tcPr>
    </w:tblStylePr>
    <w:tblStylePr w:type="band1Horz">
      <w:tblPr/>
      <w:tcPr>
        <w:shd w:val="clear" w:color="auto" w:fill="6CEBF4" w:themeFill="accent1" w:themeFillTint="7F"/>
      </w:tcPr>
    </w:tblStylePr>
  </w:style>
  <w:style w:type="table" w:styleId="ColorfulGrid-Accent2">
    <w:name w:val="Colorful Grid Accent 2"/>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8F3D8" w:themeFill="accent2" w:themeFillTint="33"/>
    </w:tcPr>
    <w:tblStylePr w:type="firstRow">
      <w:rPr>
        <w:b/>
        <w:bCs/>
      </w:rPr>
      <w:tblPr/>
      <w:tcPr>
        <w:shd w:val="clear" w:color="auto" w:fill="D2E8B2" w:themeFill="accent2" w:themeFillTint="66"/>
      </w:tcPr>
    </w:tblStylePr>
    <w:tblStylePr w:type="lastRow">
      <w:rPr>
        <w:b/>
        <w:bCs/>
        <w:color w:val="000000" w:themeColor="text1"/>
      </w:rPr>
      <w:tblPr/>
      <w:tcPr>
        <w:shd w:val="clear" w:color="auto" w:fill="D2E8B2" w:themeFill="accent2" w:themeFillTint="66"/>
      </w:tcPr>
    </w:tblStylePr>
    <w:tblStylePr w:type="firstCol">
      <w:rPr>
        <w:color w:val="FFFFFF" w:themeColor="background1"/>
      </w:rPr>
      <w:tblPr/>
      <w:tcPr>
        <w:shd w:val="clear" w:color="auto" w:fill="6B962D" w:themeFill="accent2" w:themeFillShade="BF"/>
      </w:tcPr>
    </w:tblStylePr>
    <w:tblStylePr w:type="lastCol">
      <w:rPr>
        <w:color w:val="FFFFFF" w:themeColor="background1"/>
      </w:rPr>
      <w:tblPr/>
      <w:tcPr>
        <w:shd w:val="clear" w:color="auto" w:fill="6B962D" w:themeFill="accent2" w:themeFillShade="BF"/>
      </w:tcPr>
    </w:tblStylePr>
    <w:tblStylePr w:type="band1Vert">
      <w:tblPr/>
      <w:tcPr>
        <w:shd w:val="clear" w:color="auto" w:fill="C7E29F" w:themeFill="accent2" w:themeFillTint="7F"/>
      </w:tcPr>
    </w:tblStylePr>
    <w:tblStylePr w:type="band1Horz">
      <w:tblPr/>
      <w:tcPr>
        <w:shd w:val="clear" w:color="auto" w:fill="C7E29F" w:themeFill="accent2" w:themeFillTint="7F"/>
      </w:tcPr>
    </w:tblStylePr>
  </w:style>
  <w:style w:type="table" w:styleId="ColorfulGrid-Accent3">
    <w:name w:val="Colorful Grid Accent 3"/>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FCE3D3" w:themeFill="accent3" w:themeFillTint="33"/>
    </w:tcPr>
    <w:tblStylePr w:type="firstRow">
      <w:rPr>
        <w:b/>
        <w:bCs/>
      </w:rPr>
      <w:tblPr/>
      <w:tcPr>
        <w:shd w:val="clear" w:color="auto" w:fill="FAC7A8" w:themeFill="accent3" w:themeFillTint="66"/>
      </w:tcPr>
    </w:tblStylePr>
    <w:tblStylePr w:type="lastRow">
      <w:rPr>
        <w:b/>
        <w:bCs/>
        <w:color w:val="000000" w:themeColor="text1"/>
      </w:rPr>
      <w:tblPr/>
      <w:tcPr>
        <w:shd w:val="clear" w:color="auto" w:fill="FAC7A8" w:themeFill="accent3" w:themeFillTint="66"/>
      </w:tcPr>
    </w:tblStylePr>
    <w:tblStylePr w:type="firstCol">
      <w:rPr>
        <w:color w:val="FFFFFF" w:themeColor="background1"/>
      </w:rPr>
      <w:tblPr/>
      <w:tcPr>
        <w:shd w:val="clear" w:color="auto" w:fill="C9520A" w:themeFill="accent3" w:themeFillShade="BF"/>
      </w:tcPr>
    </w:tblStylePr>
    <w:tblStylePr w:type="lastCol">
      <w:rPr>
        <w:color w:val="FFFFFF" w:themeColor="background1"/>
      </w:rPr>
      <w:tblPr/>
      <w:tcPr>
        <w:shd w:val="clear" w:color="auto" w:fill="C9520A" w:themeFill="accent3" w:themeFillShade="BF"/>
      </w:tcPr>
    </w:tblStylePr>
    <w:tblStylePr w:type="band1Vert">
      <w:tblPr/>
      <w:tcPr>
        <w:shd w:val="clear" w:color="auto" w:fill="F9BA93" w:themeFill="accent3" w:themeFillTint="7F"/>
      </w:tcPr>
    </w:tblStylePr>
    <w:tblStylePr w:type="band1Horz">
      <w:tblPr/>
      <w:tcPr>
        <w:shd w:val="clear" w:color="auto" w:fill="F9BA93" w:themeFill="accent3" w:themeFillTint="7F"/>
      </w:tcPr>
    </w:tblStylePr>
  </w:style>
  <w:style w:type="table" w:styleId="ColorfulGrid-Accent4">
    <w:name w:val="Colorful Grid Accent 4"/>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FBD2D7" w:themeFill="accent4" w:themeFillTint="33"/>
    </w:tcPr>
    <w:tblStylePr w:type="firstRow">
      <w:rPr>
        <w:b/>
        <w:bCs/>
      </w:rPr>
      <w:tblPr/>
      <w:tcPr>
        <w:shd w:val="clear" w:color="auto" w:fill="F7A6B0" w:themeFill="accent4" w:themeFillTint="66"/>
      </w:tcPr>
    </w:tblStylePr>
    <w:tblStylePr w:type="lastRow">
      <w:rPr>
        <w:b/>
        <w:bCs/>
        <w:color w:val="000000" w:themeColor="text1"/>
      </w:rPr>
      <w:tblPr/>
      <w:tcPr>
        <w:shd w:val="clear" w:color="auto" w:fill="F7A6B0" w:themeFill="accent4" w:themeFillTint="66"/>
      </w:tcPr>
    </w:tblStylePr>
    <w:tblStylePr w:type="firstCol">
      <w:rPr>
        <w:color w:val="FFFFFF" w:themeColor="background1"/>
      </w:rPr>
      <w:tblPr/>
      <w:tcPr>
        <w:shd w:val="clear" w:color="auto" w:fill="B91024" w:themeFill="accent4" w:themeFillShade="BF"/>
      </w:tcPr>
    </w:tblStylePr>
    <w:tblStylePr w:type="lastCol">
      <w:rPr>
        <w:color w:val="FFFFFF" w:themeColor="background1"/>
      </w:rPr>
      <w:tblPr/>
      <w:tcPr>
        <w:shd w:val="clear" w:color="auto" w:fill="B91024" w:themeFill="accent4" w:themeFillShade="BF"/>
      </w:tcPr>
    </w:tblStylePr>
    <w:tblStylePr w:type="band1Vert">
      <w:tblPr/>
      <w:tcPr>
        <w:shd w:val="clear" w:color="auto" w:fill="F5909D" w:themeFill="accent4" w:themeFillTint="7F"/>
      </w:tcPr>
    </w:tblStylePr>
    <w:tblStylePr w:type="band1Horz">
      <w:tblPr/>
      <w:tcPr>
        <w:shd w:val="clear" w:color="auto" w:fill="F5909D" w:themeFill="accent4" w:themeFillTint="7F"/>
      </w:tcPr>
    </w:tblStylePr>
  </w:style>
  <w:style w:type="table" w:styleId="ColorfulGrid-Accent5">
    <w:name w:val="Colorful Grid Accent 5"/>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F8CFD8" w:themeFill="accent5" w:themeFillTint="33"/>
    </w:tcPr>
    <w:tblStylePr w:type="firstRow">
      <w:rPr>
        <w:b/>
        <w:bCs/>
      </w:rPr>
      <w:tblPr/>
      <w:tcPr>
        <w:shd w:val="clear" w:color="auto" w:fill="F1A0B1" w:themeFill="accent5" w:themeFillTint="66"/>
      </w:tcPr>
    </w:tblStylePr>
    <w:tblStylePr w:type="lastRow">
      <w:rPr>
        <w:b/>
        <w:bCs/>
        <w:color w:val="000000" w:themeColor="text1"/>
      </w:rPr>
      <w:tblPr/>
      <w:tcPr>
        <w:shd w:val="clear" w:color="auto" w:fill="F1A0B1" w:themeFill="accent5" w:themeFillTint="66"/>
      </w:tcPr>
    </w:tblStylePr>
    <w:tblStylePr w:type="firstCol">
      <w:rPr>
        <w:color w:val="FFFFFF" w:themeColor="background1"/>
      </w:rPr>
      <w:tblPr/>
      <w:tcPr>
        <w:shd w:val="clear" w:color="auto" w:fill="9E1632" w:themeFill="accent5" w:themeFillShade="BF"/>
      </w:tcPr>
    </w:tblStylePr>
    <w:tblStylePr w:type="lastCol">
      <w:rPr>
        <w:color w:val="FFFFFF" w:themeColor="background1"/>
      </w:rPr>
      <w:tblPr/>
      <w:tcPr>
        <w:shd w:val="clear" w:color="auto" w:fill="9E1632" w:themeFill="accent5" w:themeFillShade="BF"/>
      </w:tcPr>
    </w:tblStylePr>
    <w:tblStylePr w:type="band1Vert">
      <w:tblPr/>
      <w:tcPr>
        <w:shd w:val="clear" w:color="auto" w:fill="EE899E" w:themeFill="accent5" w:themeFillTint="7F"/>
      </w:tcPr>
    </w:tblStylePr>
    <w:tblStylePr w:type="band1Horz">
      <w:tblPr/>
      <w:tcPr>
        <w:shd w:val="clear" w:color="auto" w:fill="EE899E" w:themeFill="accent5" w:themeFillTint="7F"/>
      </w:tcPr>
    </w:tblStylePr>
  </w:style>
  <w:style w:type="table" w:styleId="ColorfulGrid-Accent6">
    <w:name w:val="Colorful Grid Accent 6"/>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FDECD2" w:themeFill="accent6" w:themeFillTint="33"/>
    </w:tcPr>
    <w:tblStylePr w:type="firstRow">
      <w:rPr>
        <w:b/>
        <w:bCs/>
      </w:rPr>
      <w:tblPr/>
      <w:tcPr>
        <w:shd w:val="clear" w:color="auto" w:fill="FCD9A5" w:themeFill="accent6" w:themeFillTint="66"/>
      </w:tcPr>
    </w:tblStylePr>
    <w:tblStylePr w:type="lastRow">
      <w:rPr>
        <w:b/>
        <w:bCs/>
        <w:color w:val="000000" w:themeColor="text1"/>
      </w:rPr>
      <w:tblPr/>
      <w:tcPr>
        <w:shd w:val="clear" w:color="auto" w:fill="FCD9A5" w:themeFill="accent6" w:themeFillTint="66"/>
      </w:tcPr>
    </w:tblStylePr>
    <w:tblStylePr w:type="firstCol">
      <w:rPr>
        <w:color w:val="FFFFFF" w:themeColor="background1"/>
      </w:rPr>
      <w:tblPr/>
      <w:tcPr>
        <w:shd w:val="clear" w:color="auto" w:fill="CB7B06" w:themeFill="accent6" w:themeFillShade="BF"/>
      </w:tcPr>
    </w:tblStylePr>
    <w:tblStylePr w:type="lastCol">
      <w:rPr>
        <w:color w:val="FFFFFF" w:themeColor="background1"/>
      </w:rPr>
      <w:tblPr/>
      <w:tcPr>
        <w:shd w:val="clear" w:color="auto" w:fill="CB7B06" w:themeFill="accent6" w:themeFillShade="BF"/>
      </w:tcPr>
    </w:tblStylePr>
    <w:tblStylePr w:type="band1Vert">
      <w:tblPr/>
      <w:tcPr>
        <w:shd w:val="clear" w:color="auto" w:fill="FBD08F" w:themeFill="accent6" w:themeFillTint="7F"/>
      </w:tcPr>
    </w:tblStylePr>
    <w:tblStylePr w:type="band1Horz">
      <w:tblPr/>
      <w:tcPr>
        <w:shd w:val="clear" w:color="auto" w:fill="FBD08F" w:themeFill="accent6" w:themeFillTint="7F"/>
      </w:tcPr>
    </w:tblStylePr>
  </w:style>
  <w:style w:type="table" w:styleId="ColorfulList">
    <w:name w:val="Colorful List"/>
    <w:basedOn w:val="TableNormal"/>
    <w:uiPriority w:val="72"/>
    <w:semiHidden/>
    <w:unhideWhenUsed/>
    <w:rsid w:val="002C4B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2A130" w:themeFill="accent2" w:themeFillShade="CC"/>
      </w:tcPr>
    </w:tblStylePr>
    <w:tblStylePr w:type="lastRow">
      <w:rPr>
        <w:b/>
        <w:bCs/>
        <w:color w:val="72A13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4BD7"/>
    <w:rPr>
      <w:color w:val="000000" w:themeColor="text1"/>
    </w:rPr>
    <w:tblPr>
      <w:tblStyleRowBandSize w:val="1"/>
      <w:tblStyleColBandSize w:val="1"/>
    </w:tblPr>
    <w:tcPr>
      <w:shd w:val="clear" w:color="auto" w:fill="E2FBFD" w:themeFill="accent1" w:themeFillTint="19"/>
    </w:tcPr>
    <w:tblStylePr w:type="firstRow">
      <w:rPr>
        <w:b/>
        <w:bCs/>
        <w:color w:val="FFFFFF" w:themeColor="background1"/>
      </w:rPr>
      <w:tblPr/>
      <w:tcPr>
        <w:tcBorders>
          <w:bottom w:val="single" w:sz="12" w:space="0" w:color="FFFFFF" w:themeColor="background1"/>
        </w:tcBorders>
        <w:shd w:val="clear" w:color="auto" w:fill="72A130" w:themeFill="accent2" w:themeFillShade="CC"/>
      </w:tcPr>
    </w:tblStylePr>
    <w:tblStylePr w:type="lastRow">
      <w:rPr>
        <w:b/>
        <w:bCs/>
        <w:color w:val="72A13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F5F9" w:themeFill="accent1" w:themeFillTint="3F"/>
      </w:tcPr>
    </w:tblStylePr>
    <w:tblStylePr w:type="band1Horz">
      <w:tblPr/>
      <w:tcPr>
        <w:shd w:val="clear" w:color="auto" w:fill="C4F7FA" w:themeFill="accent1" w:themeFillTint="33"/>
      </w:tcPr>
    </w:tblStylePr>
  </w:style>
  <w:style w:type="table" w:styleId="ColorfulList-Accent2">
    <w:name w:val="Colorful List Accent 2"/>
    <w:basedOn w:val="TableNormal"/>
    <w:uiPriority w:val="72"/>
    <w:semiHidden/>
    <w:unhideWhenUsed/>
    <w:rsid w:val="002C4BD7"/>
    <w:rPr>
      <w:color w:val="000000" w:themeColor="text1"/>
    </w:rPr>
    <w:tblPr>
      <w:tblStyleRowBandSize w:val="1"/>
      <w:tblStyleColBandSize w:val="1"/>
    </w:tblPr>
    <w:tcPr>
      <w:shd w:val="clear" w:color="auto" w:fill="F4F9EC" w:themeFill="accent2" w:themeFillTint="19"/>
    </w:tcPr>
    <w:tblStylePr w:type="firstRow">
      <w:rPr>
        <w:b/>
        <w:bCs/>
        <w:color w:val="FFFFFF" w:themeColor="background1"/>
      </w:rPr>
      <w:tblPr/>
      <w:tcPr>
        <w:tcBorders>
          <w:bottom w:val="single" w:sz="12" w:space="0" w:color="FFFFFF" w:themeColor="background1"/>
        </w:tcBorders>
        <w:shd w:val="clear" w:color="auto" w:fill="72A130" w:themeFill="accent2" w:themeFillShade="CC"/>
      </w:tcPr>
    </w:tblStylePr>
    <w:tblStylePr w:type="lastRow">
      <w:rPr>
        <w:b/>
        <w:bCs/>
        <w:color w:val="72A13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1CF" w:themeFill="accent2" w:themeFillTint="3F"/>
      </w:tcPr>
    </w:tblStylePr>
    <w:tblStylePr w:type="band1Horz">
      <w:tblPr/>
      <w:tcPr>
        <w:shd w:val="clear" w:color="auto" w:fill="E8F3D8" w:themeFill="accent2" w:themeFillTint="33"/>
      </w:tcPr>
    </w:tblStylePr>
  </w:style>
  <w:style w:type="table" w:styleId="ColorfulList-Accent3">
    <w:name w:val="Colorful List Accent 3"/>
    <w:basedOn w:val="TableNormal"/>
    <w:uiPriority w:val="72"/>
    <w:semiHidden/>
    <w:unhideWhenUsed/>
    <w:rsid w:val="002C4BD7"/>
    <w:rPr>
      <w:color w:val="000000" w:themeColor="text1"/>
    </w:rPr>
    <w:tblPr>
      <w:tblStyleRowBandSize w:val="1"/>
      <w:tblStyleColBandSize w:val="1"/>
    </w:tblPr>
    <w:tcPr>
      <w:shd w:val="clear" w:color="auto" w:fill="FEF1E9" w:themeFill="accent3" w:themeFillTint="19"/>
    </w:tcPr>
    <w:tblStylePr w:type="firstRow">
      <w:rPr>
        <w:b/>
        <w:bCs/>
        <w:color w:val="FFFFFF" w:themeColor="background1"/>
      </w:rPr>
      <w:tblPr/>
      <w:tcPr>
        <w:tcBorders>
          <w:bottom w:val="single" w:sz="12" w:space="0" w:color="FFFFFF" w:themeColor="background1"/>
        </w:tcBorders>
        <w:shd w:val="clear" w:color="auto" w:fill="C61127" w:themeFill="accent4" w:themeFillShade="CC"/>
      </w:tcPr>
    </w:tblStylePr>
    <w:tblStylePr w:type="lastRow">
      <w:rPr>
        <w:b/>
        <w:bCs/>
        <w:color w:val="C6112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CC9" w:themeFill="accent3" w:themeFillTint="3F"/>
      </w:tcPr>
    </w:tblStylePr>
    <w:tblStylePr w:type="band1Horz">
      <w:tblPr/>
      <w:tcPr>
        <w:shd w:val="clear" w:color="auto" w:fill="FCE3D3" w:themeFill="accent3" w:themeFillTint="33"/>
      </w:tcPr>
    </w:tblStylePr>
  </w:style>
  <w:style w:type="table" w:styleId="ColorfulList-Accent4">
    <w:name w:val="Colorful List Accent 4"/>
    <w:basedOn w:val="TableNormal"/>
    <w:uiPriority w:val="72"/>
    <w:semiHidden/>
    <w:unhideWhenUsed/>
    <w:rsid w:val="002C4BD7"/>
    <w:rPr>
      <w:color w:val="000000" w:themeColor="text1"/>
    </w:rPr>
    <w:tblPr>
      <w:tblStyleRowBandSize w:val="1"/>
      <w:tblStyleColBandSize w:val="1"/>
    </w:tblPr>
    <w:tcPr>
      <w:shd w:val="clear" w:color="auto" w:fill="FDE9EB" w:themeFill="accent4" w:themeFillTint="19"/>
    </w:tcPr>
    <w:tblStylePr w:type="firstRow">
      <w:rPr>
        <w:b/>
        <w:bCs/>
        <w:color w:val="FFFFFF" w:themeColor="background1"/>
      </w:rPr>
      <w:tblPr/>
      <w:tcPr>
        <w:tcBorders>
          <w:bottom w:val="single" w:sz="12" w:space="0" w:color="FFFFFF" w:themeColor="background1"/>
        </w:tcBorders>
        <w:shd w:val="clear" w:color="auto" w:fill="D7580B" w:themeFill="accent3" w:themeFillShade="CC"/>
      </w:tcPr>
    </w:tblStylePr>
    <w:tblStylePr w:type="lastRow">
      <w:rPr>
        <w:b/>
        <w:bCs/>
        <w:color w:val="D7580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E" w:themeFill="accent4" w:themeFillTint="3F"/>
      </w:tcPr>
    </w:tblStylePr>
    <w:tblStylePr w:type="band1Horz">
      <w:tblPr/>
      <w:tcPr>
        <w:shd w:val="clear" w:color="auto" w:fill="FBD2D7" w:themeFill="accent4" w:themeFillTint="33"/>
      </w:tcPr>
    </w:tblStylePr>
  </w:style>
  <w:style w:type="table" w:styleId="ColorfulList-Accent5">
    <w:name w:val="Colorful List Accent 5"/>
    <w:basedOn w:val="TableNormal"/>
    <w:uiPriority w:val="72"/>
    <w:semiHidden/>
    <w:unhideWhenUsed/>
    <w:rsid w:val="002C4BD7"/>
    <w:rPr>
      <w:color w:val="000000" w:themeColor="text1"/>
    </w:rPr>
    <w:tblPr>
      <w:tblStyleRowBandSize w:val="1"/>
      <w:tblStyleColBandSize w:val="1"/>
    </w:tblPr>
    <w:tcPr>
      <w:shd w:val="clear" w:color="auto" w:fill="FBE7EB" w:themeFill="accent5" w:themeFillTint="19"/>
    </w:tcPr>
    <w:tblStylePr w:type="firstRow">
      <w:rPr>
        <w:b/>
        <w:bCs/>
        <w:color w:val="FFFFFF" w:themeColor="background1"/>
      </w:rPr>
      <w:tblPr/>
      <w:tcPr>
        <w:tcBorders>
          <w:bottom w:val="single" w:sz="12" w:space="0" w:color="FFFFFF" w:themeColor="background1"/>
        </w:tcBorders>
        <w:shd w:val="clear" w:color="auto" w:fill="D98407" w:themeFill="accent6" w:themeFillShade="CC"/>
      </w:tcPr>
    </w:tblStylePr>
    <w:tblStylePr w:type="lastRow">
      <w:rPr>
        <w:b/>
        <w:bCs/>
        <w:color w:val="D9840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C4CF" w:themeFill="accent5" w:themeFillTint="3F"/>
      </w:tcPr>
    </w:tblStylePr>
    <w:tblStylePr w:type="band1Horz">
      <w:tblPr/>
      <w:tcPr>
        <w:shd w:val="clear" w:color="auto" w:fill="F8CFD8" w:themeFill="accent5" w:themeFillTint="33"/>
      </w:tcPr>
    </w:tblStylePr>
  </w:style>
  <w:style w:type="table" w:styleId="ColorfulList-Accent6">
    <w:name w:val="Colorful List Accent 6"/>
    <w:basedOn w:val="TableNormal"/>
    <w:uiPriority w:val="72"/>
    <w:semiHidden/>
    <w:unhideWhenUsed/>
    <w:rsid w:val="002C4BD7"/>
    <w:rPr>
      <w:color w:val="000000" w:themeColor="text1"/>
    </w:rPr>
    <w:tblPr>
      <w:tblStyleRowBandSize w:val="1"/>
      <w:tblStyleColBandSize w:val="1"/>
    </w:tblPr>
    <w:tcPr>
      <w:shd w:val="clear" w:color="auto" w:fill="FEF5E9" w:themeFill="accent6" w:themeFillTint="19"/>
    </w:tcPr>
    <w:tblStylePr w:type="firstRow">
      <w:rPr>
        <w:b/>
        <w:bCs/>
        <w:color w:val="FFFFFF" w:themeColor="background1"/>
      </w:rPr>
      <w:tblPr/>
      <w:tcPr>
        <w:tcBorders>
          <w:bottom w:val="single" w:sz="12" w:space="0" w:color="FFFFFF" w:themeColor="background1"/>
        </w:tcBorders>
        <w:shd w:val="clear" w:color="auto" w:fill="A91836" w:themeFill="accent5" w:themeFillShade="CC"/>
      </w:tcPr>
    </w:tblStylePr>
    <w:tblStylePr w:type="lastRow">
      <w:rPr>
        <w:b/>
        <w:bCs/>
        <w:color w:val="A9183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7C7" w:themeFill="accent6" w:themeFillTint="3F"/>
      </w:tcPr>
    </w:tblStylePr>
    <w:tblStylePr w:type="band1Horz">
      <w:tblPr/>
      <w:tcPr>
        <w:shd w:val="clear" w:color="auto" w:fill="FDECD2" w:themeFill="accent6" w:themeFillTint="33"/>
      </w:tcPr>
    </w:tblStylePr>
  </w:style>
  <w:style w:type="table" w:styleId="ColorfulShading">
    <w:name w:val="Colorful Shading"/>
    <w:basedOn w:val="TableNormal"/>
    <w:uiPriority w:val="71"/>
    <w:semiHidden/>
    <w:unhideWhenUsed/>
    <w:rsid w:val="002C4BD7"/>
    <w:rPr>
      <w:color w:val="000000" w:themeColor="text1"/>
    </w:rPr>
    <w:tblPr>
      <w:tblStyleRowBandSize w:val="1"/>
      <w:tblStyleColBandSize w:val="1"/>
      <w:tblBorders>
        <w:top w:val="single" w:sz="24" w:space="0" w:color="8FC64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FC64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4BD7"/>
    <w:rPr>
      <w:color w:val="000000" w:themeColor="text1"/>
    </w:rPr>
    <w:tblPr>
      <w:tblStyleRowBandSize w:val="1"/>
      <w:tblStyleColBandSize w:val="1"/>
      <w:tblBorders>
        <w:top w:val="single" w:sz="24" w:space="0" w:color="8FC640" w:themeColor="accent2"/>
        <w:left w:val="single" w:sz="4" w:space="0" w:color="0DABB6" w:themeColor="accent1"/>
        <w:bottom w:val="single" w:sz="4" w:space="0" w:color="0DABB6" w:themeColor="accent1"/>
        <w:right w:val="single" w:sz="4" w:space="0" w:color="0DABB6" w:themeColor="accent1"/>
        <w:insideH w:val="single" w:sz="4" w:space="0" w:color="FFFFFF" w:themeColor="background1"/>
        <w:insideV w:val="single" w:sz="4" w:space="0" w:color="FFFFFF" w:themeColor="background1"/>
      </w:tblBorders>
    </w:tblPr>
    <w:tcPr>
      <w:shd w:val="clear" w:color="auto" w:fill="E2FBFD" w:themeFill="accent1" w:themeFillTint="19"/>
    </w:tcPr>
    <w:tblStylePr w:type="firstRow">
      <w:rPr>
        <w:b/>
        <w:bCs/>
      </w:rPr>
      <w:tblPr/>
      <w:tcPr>
        <w:tcBorders>
          <w:top w:val="nil"/>
          <w:left w:val="nil"/>
          <w:bottom w:val="single" w:sz="24" w:space="0" w:color="8FC64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666D" w:themeFill="accent1" w:themeFillShade="99"/>
      </w:tcPr>
    </w:tblStylePr>
    <w:tblStylePr w:type="firstCol">
      <w:rPr>
        <w:color w:val="FFFFFF" w:themeColor="background1"/>
      </w:rPr>
      <w:tblPr/>
      <w:tcPr>
        <w:tcBorders>
          <w:top w:val="nil"/>
          <w:left w:val="nil"/>
          <w:bottom w:val="nil"/>
          <w:right w:val="nil"/>
          <w:insideH w:val="single" w:sz="4" w:space="0" w:color="07666D" w:themeColor="accent1" w:themeShade="99"/>
          <w:insideV w:val="nil"/>
        </w:tcBorders>
        <w:shd w:val="clear" w:color="auto" w:fill="07666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7666D" w:themeFill="accent1" w:themeFillShade="99"/>
      </w:tcPr>
    </w:tblStylePr>
    <w:tblStylePr w:type="band1Vert">
      <w:tblPr/>
      <w:tcPr>
        <w:shd w:val="clear" w:color="auto" w:fill="89EFF6" w:themeFill="accent1" w:themeFillTint="66"/>
      </w:tcPr>
    </w:tblStylePr>
    <w:tblStylePr w:type="band1Horz">
      <w:tblPr/>
      <w:tcPr>
        <w:shd w:val="clear" w:color="auto" w:fill="6CEBF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4BD7"/>
    <w:rPr>
      <w:color w:val="000000" w:themeColor="text1"/>
    </w:rPr>
    <w:tblPr>
      <w:tblStyleRowBandSize w:val="1"/>
      <w:tblStyleColBandSize w:val="1"/>
      <w:tblBorders>
        <w:top w:val="single" w:sz="24" w:space="0" w:color="8FC640" w:themeColor="accent2"/>
        <w:left w:val="single" w:sz="4" w:space="0" w:color="8FC640" w:themeColor="accent2"/>
        <w:bottom w:val="single" w:sz="4" w:space="0" w:color="8FC640" w:themeColor="accent2"/>
        <w:right w:val="single" w:sz="4" w:space="0" w:color="8FC640" w:themeColor="accent2"/>
        <w:insideH w:val="single" w:sz="4" w:space="0" w:color="FFFFFF" w:themeColor="background1"/>
        <w:insideV w:val="single" w:sz="4" w:space="0" w:color="FFFFFF" w:themeColor="background1"/>
      </w:tblBorders>
    </w:tblPr>
    <w:tcPr>
      <w:shd w:val="clear" w:color="auto" w:fill="F4F9EC" w:themeFill="accent2" w:themeFillTint="19"/>
    </w:tcPr>
    <w:tblStylePr w:type="firstRow">
      <w:rPr>
        <w:b/>
        <w:bCs/>
      </w:rPr>
      <w:tblPr/>
      <w:tcPr>
        <w:tcBorders>
          <w:top w:val="nil"/>
          <w:left w:val="nil"/>
          <w:bottom w:val="single" w:sz="24" w:space="0" w:color="8FC64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57824" w:themeFill="accent2" w:themeFillShade="99"/>
      </w:tcPr>
    </w:tblStylePr>
    <w:tblStylePr w:type="firstCol">
      <w:rPr>
        <w:color w:val="FFFFFF" w:themeColor="background1"/>
      </w:rPr>
      <w:tblPr/>
      <w:tcPr>
        <w:tcBorders>
          <w:top w:val="nil"/>
          <w:left w:val="nil"/>
          <w:bottom w:val="nil"/>
          <w:right w:val="nil"/>
          <w:insideH w:val="single" w:sz="4" w:space="0" w:color="557824" w:themeColor="accent2" w:themeShade="99"/>
          <w:insideV w:val="nil"/>
        </w:tcBorders>
        <w:shd w:val="clear" w:color="auto" w:fill="55782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57824" w:themeFill="accent2" w:themeFillShade="99"/>
      </w:tcPr>
    </w:tblStylePr>
    <w:tblStylePr w:type="band1Vert">
      <w:tblPr/>
      <w:tcPr>
        <w:shd w:val="clear" w:color="auto" w:fill="D2E8B2" w:themeFill="accent2" w:themeFillTint="66"/>
      </w:tcPr>
    </w:tblStylePr>
    <w:tblStylePr w:type="band1Horz">
      <w:tblPr/>
      <w:tcPr>
        <w:shd w:val="clear" w:color="auto" w:fill="C7E29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4BD7"/>
    <w:rPr>
      <w:color w:val="000000" w:themeColor="text1"/>
    </w:rPr>
    <w:tblPr>
      <w:tblStyleRowBandSize w:val="1"/>
      <w:tblStyleColBandSize w:val="1"/>
      <w:tblBorders>
        <w:top w:val="single" w:sz="24" w:space="0" w:color="EC223B" w:themeColor="accent4"/>
        <w:left w:val="single" w:sz="4" w:space="0" w:color="F47527" w:themeColor="accent3"/>
        <w:bottom w:val="single" w:sz="4" w:space="0" w:color="F47527" w:themeColor="accent3"/>
        <w:right w:val="single" w:sz="4" w:space="0" w:color="F47527" w:themeColor="accent3"/>
        <w:insideH w:val="single" w:sz="4" w:space="0" w:color="FFFFFF" w:themeColor="background1"/>
        <w:insideV w:val="single" w:sz="4" w:space="0" w:color="FFFFFF" w:themeColor="background1"/>
      </w:tblBorders>
    </w:tblPr>
    <w:tcPr>
      <w:shd w:val="clear" w:color="auto" w:fill="FEF1E9" w:themeFill="accent3" w:themeFillTint="19"/>
    </w:tcPr>
    <w:tblStylePr w:type="firstRow">
      <w:rPr>
        <w:b/>
        <w:bCs/>
      </w:rPr>
      <w:tblPr/>
      <w:tcPr>
        <w:tcBorders>
          <w:top w:val="nil"/>
          <w:left w:val="nil"/>
          <w:bottom w:val="single" w:sz="24" w:space="0" w:color="EC223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14208" w:themeFill="accent3" w:themeFillShade="99"/>
      </w:tcPr>
    </w:tblStylePr>
    <w:tblStylePr w:type="firstCol">
      <w:rPr>
        <w:color w:val="FFFFFF" w:themeColor="background1"/>
      </w:rPr>
      <w:tblPr/>
      <w:tcPr>
        <w:tcBorders>
          <w:top w:val="nil"/>
          <w:left w:val="nil"/>
          <w:bottom w:val="nil"/>
          <w:right w:val="nil"/>
          <w:insideH w:val="single" w:sz="4" w:space="0" w:color="A14208" w:themeColor="accent3" w:themeShade="99"/>
          <w:insideV w:val="nil"/>
        </w:tcBorders>
        <w:shd w:val="clear" w:color="auto" w:fill="A1420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14208" w:themeFill="accent3" w:themeFillShade="99"/>
      </w:tcPr>
    </w:tblStylePr>
    <w:tblStylePr w:type="band1Vert">
      <w:tblPr/>
      <w:tcPr>
        <w:shd w:val="clear" w:color="auto" w:fill="FAC7A8" w:themeFill="accent3" w:themeFillTint="66"/>
      </w:tcPr>
    </w:tblStylePr>
    <w:tblStylePr w:type="band1Horz">
      <w:tblPr/>
      <w:tcPr>
        <w:shd w:val="clear" w:color="auto" w:fill="F9BA93" w:themeFill="accent3" w:themeFillTint="7F"/>
      </w:tcPr>
    </w:tblStylePr>
  </w:style>
  <w:style w:type="table" w:styleId="ColorfulShading-Accent4">
    <w:name w:val="Colorful Shading Accent 4"/>
    <w:basedOn w:val="TableNormal"/>
    <w:uiPriority w:val="71"/>
    <w:semiHidden/>
    <w:unhideWhenUsed/>
    <w:rsid w:val="002C4BD7"/>
    <w:rPr>
      <w:color w:val="000000" w:themeColor="text1"/>
    </w:rPr>
    <w:tblPr>
      <w:tblStyleRowBandSize w:val="1"/>
      <w:tblStyleColBandSize w:val="1"/>
      <w:tblBorders>
        <w:top w:val="single" w:sz="24" w:space="0" w:color="F47527" w:themeColor="accent3"/>
        <w:left w:val="single" w:sz="4" w:space="0" w:color="EC223B" w:themeColor="accent4"/>
        <w:bottom w:val="single" w:sz="4" w:space="0" w:color="EC223B" w:themeColor="accent4"/>
        <w:right w:val="single" w:sz="4" w:space="0" w:color="EC223B" w:themeColor="accent4"/>
        <w:insideH w:val="single" w:sz="4" w:space="0" w:color="FFFFFF" w:themeColor="background1"/>
        <w:insideV w:val="single" w:sz="4" w:space="0" w:color="FFFFFF" w:themeColor="background1"/>
      </w:tblBorders>
    </w:tblPr>
    <w:tcPr>
      <w:shd w:val="clear" w:color="auto" w:fill="FDE9EB" w:themeFill="accent4" w:themeFillTint="19"/>
    </w:tcPr>
    <w:tblStylePr w:type="firstRow">
      <w:rPr>
        <w:b/>
        <w:bCs/>
      </w:rPr>
      <w:tblPr/>
      <w:tcPr>
        <w:tcBorders>
          <w:top w:val="nil"/>
          <w:left w:val="nil"/>
          <w:bottom w:val="single" w:sz="24" w:space="0" w:color="F4752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0D1D" w:themeFill="accent4" w:themeFillShade="99"/>
      </w:tcPr>
    </w:tblStylePr>
    <w:tblStylePr w:type="firstCol">
      <w:rPr>
        <w:color w:val="FFFFFF" w:themeColor="background1"/>
      </w:rPr>
      <w:tblPr/>
      <w:tcPr>
        <w:tcBorders>
          <w:top w:val="nil"/>
          <w:left w:val="nil"/>
          <w:bottom w:val="nil"/>
          <w:right w:val="nil"/>
          <w:insideH w:val="single" w:sz="4" w:space="0" w:color="950D1D" w:themeColor="accent4" w:themeShade="99"/>
          <w:insideV w:val="nil"/>
        </w:tcBorders>
        <w:shd w:val="clear" w:color="auto" w:fill="950D1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50D1D" w:themeFill="accent4" w:themeFillShade="99"/>
      </w:tcPr>
    </w:tblStylePr>
    <w:tblStylePr w:type="band1Vert">
      <w:tblPr/>
      <w:tcPr>
        <w:shd w:val="clear" w:color="auto" w:fill="F7A6B0" w:themeFill="accent4" w:themeFillTint="66"/>
      </w:tcPr>
    </w:tblStylePr>
    <w:tblStylePr w:type="band1Horz">
      <w:tblPr/>
      <w:tcPr>
        <w:shd w:val="clear" w:color="auto" w:fill="F5909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4BD7"/>
    <w:rPr>
      <w:color w:val="000000" w:themeColor="text1"/>
    </w:rPr>
    <w:tblPr>
      <w:tblStyleRowBandSize w:val="1"/>
      <w:tblStyleColBandSize w:val="1"/>
      <w:tblBorders>
        <w:top w:val="single" w:sz="24" w:space="0" w:color="F8A120" w:themeColor="accent6"/>
        <w:left w:val="single" w:sz="4" w:space="0" w:color="D41E44" w:themeColor="accent5"/>
        <w:bottom w:val="single" w:sz="4" w:space="0" w:color="D41E44" w:themeColor="accent5"/>
        <w:right w:val="single" w:sz="4" w:space="0" w:color="D41E44" w:themeColor="accent5"/>
        <w:insideH w:val="single" w:sz="4" w:space="0" w:color="FFFFFF" w:themeColor="background1"/>
        <w:insideV w:val="single" w:sz="4" w:space="0" w:color="FFFFFF" w:themeColor="background1"/>
      </w:tblBorders>
    </w:tblPr>
    <w:tcPr>
      <w:shd w:val="clear" w:color="auto" w:fill="FBE7EB" w:themeFill="accent5" w:themeFillTint="19"/>
    </w:tcPr>
    <w:tblStylePr w:type="firstRow">
      <w:rPr>
        <w:b/>
        <w:bCs/>
      </w:rPr>
      <w:tblPr/>
      <w:tcPr>
        <w:tcBorders>
          <w:top w:val="nil"/>
          <w:left w:val="nil"/>
          <w:bottom w:val="single" w:sz="24" w:space="0" w:color="F8A12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E1228" w:themeFill="accent5" w:themeFillShade="99"/>
      </w:tcPr>
    </w:tblStylePr>
    <w:tblStylePr w:type="firstCol">
      <w:rPr>
        <w:color w:val="FFFFFF" w:themeColor="background1"/>
      </w:rPr>
      <w:tblPr/>
      <w:tcPr>
        <w:tcBorders>
          <w:top w:val="nil"/>
          <w:left w:val="nil"/>
          <w:bottom w:val="nil"/>
          <w:right w:val="nil"/>
          <w:insideH w:val="single" w:sz="4" w:space="0" w:color="7E1228" w:themeColor="accent5" w:themeShade="99"/>
          <w:insideV w:val="nil"/>
        </w:tcBorders>
        <w:shd w:val="clear" w:color="auto" w:fill="7E12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E1228" w:themeFill="accent5" w:themeFillShade="99"/>
      </w:tcPr>
    </w:tblStylePr>
    <w:tblStylePr w:type="band1Vert">
      <w:tblPr/>
      <w:tcPr>
        <w:shd w:val="clear" w:color="auto" w:fill="F1A0B1" w:themeFill="accent5" w:themeFillTint="66"/>
      </w:tcPr>
    </w:tblStylePr>
    <w:tblStylePr w:type="band1Horz">
      <w:tblPr/>
      <w:tcPr>
        <w:shd w:val="clear" w:color="auto" w:fill="EE899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4BD7"/>
    <w:rPr>
      <w:color w:val="000000" w:themeColor="text1"/>
    </w:rPr>
    <w:tblPr>
      <w:tblStyleRowBandSize w:val="1"/>
      <w:tblStyleColBandSize w:val="1"/>
      <w:tblBorders>
        <w:top w:val="single" w:sz="24" w:space="0" w:color="D41E44" w:themeColor="accent5"/>
        <w:left w:val="single" w:sz="4" w:space="0" w:color="F8A120" w:themeColor="accent6"/>
        <w:bottom w:val="single" w:sz="4" w:space="0" w:color="F8A120" w:themeColor="accent6"/>
        <w:right w:val="single" w:sz="4" w:space="0" w:color="F8A120" w:themeColor="accent6"/>
        <w:insideH w:val="single" w:sz="4" w:space="0" w:color="FFFFFF" w:themeColor="background1"/>
        <w:insideV w:val="single" w:sz="4" w:space="0" w:color="FFFFFF" w:themeColor="background1"/>
      </w:tblBorders>
    </w:tblPr>
    <w:tcPr>
      <w:shd w:val="clear" w:color="auto" w:fill="FEF5E9" w:themeFill="accent6" w:themeFillTint="19"/>
    </w:tcPr>
    <w:tblStylePr w:type="firstRow">
      <w:rPr>
        <w:b/>
        <w:bCs/>
      </w:rPr>
      <w:tblPr/>
      <w:tcPr>
        <w:tcBorders>
          <w:top w:val="nil"/>
          <w:left w:val="nil"/>
          <w:bottom w:val="single" w:sz="24" w:space="0" w:color="D41E4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26305" w:themeFill="accent6" w:themeFillShade="99"/>
      </w:tcPr>
    </w:tblStylePr>
    <w:tblStylePr w:type="firstCol">
      <w:rPr>
        <w:color w:val="FFFFFF" w:themeColor="background1"/>
      </w:rPr>
      <w:tblPr/>
      <w:tcPr>
        <w:tcBorders>
          <w:top w:val="nil"/>
          <w:left w:val="nil"/>
          <w:bottom w:val="nil"/>
          <w:right w:val="nil"/>
          <w:insideH w:val="single" w:sz="4" w:space="0" w:color="A26305" w:themeColor="accent6" w:themeShade="99"/>
          <w:insideV w:val="nil"/>
        </w:tcBorders>
        <w:shd w:val="clear" w:color="auto" w:fill="A2630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26305" w:themeFill="accent6" w:themeFillShade="99"/>
      </w:tcPr>
    </w:tblStylePr>
    <w:tblStylePr w:type="band1Vert">
      <w:tblPr/>
      <w:tcPr>
        <w:shd w:val="clear" w:color="auto" w:fill="FCD9A5" w:themeFill="accent6" w:themeFillTint="66"/>
      </w:tcPr>
    </w:tblStylePr>
    <w:tblStylePr w:type="band1Horz">
      <w:tblPr/>
      <w:tcPr>
        <w:shd w:val="clear" w:color="auto" w:fill="FBD08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C4BD7"/>
    <w:rPr>
      <w:sz w:val="22"/>
      <w:szCs w:val="16"/>
    </w:rPr>
  </w:style>
  <w:style w:type="paragraph" w:styleId="CommentText">
    <w:name w:val="annotation text"/>
    <w:basedOn w:val="Normal"/>
    <w:link w:val="CommentTextChar"/>
    <w:uiPriority w:val="99"/>
    <w:unhideWhenUsed/>
    <w:rsid w:val="002C4BD7"/>
    <w:rPr>
      <w:szCs w:val="20"/>
    </w:rPr>
  </w:style>
  <w:style w:type="character" w:customStyle="1" w:styleId="CommentTextChar">
    <w:name w:val="Comment Text Char"/>
    <w:basedOn w:val="DefaultParagraphFont"/>
    <w:link w:val="CommentText"/>
    <w:uiPriority w:val="99"/>
    <w:rsid w:val="002C4BD7"/>
    <w:rPr>
      <w:szCs w:val="20"/>
    </w:rPr>
  </w:style>
  <w:style w:type="paragraph" w:styleId="CommentSubject">
    <w:name w:val="annotation subject"/>
    <w:basedOn w:val="CommentText"/>
    <w:next w:val="CommentText"/>
    <w:link w:val="CommentSubjectChar"/>
    <w:uiPriority w:val="99"/>
    <w:semiHidden/>
    <w:unhideWhenUsed/>
    <w:rsid w:val="002C4BD7"/>
    <w:rPr>
      <w:b/>
      <w:bCs/>
    </w:rPr>
  </w:style>
  <w:style w:type="character" w:customStyle="1" w:styleId="CommentSubjectChar">
    <w:name w:val="Comment Subject Char"/>
    <w:basedOn w:val="CommentTextChar"/>
    <w:link w:val="CommentSubject"/>
    <w:uiPriority w:val="99"/>
    <w:semiHidden/>
    <w:rsid w:val="002C4BD7"/>
    <w:rPr>
      <w:b/>
      <w:bCs/>
      <w:szCs w:val="20"/>
    </w:rPr>
  </w:style>
  <w:style w:type="table" w:styleId="DarkList">
    <w:name w:val="Dark List"/>
    <w:basedOn w:val="TableNormal"/>
    <w:uiPriority w:val="70"/>
    <w:semiHidden/>
    <w:unhideWhenUsed/>
    <w:rsid w:val="002C4B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4BD7"/>
    <w:rPr>
      <w:color w:val="FFFFFF" w:themeColor="background1"/>
    </w:rPr>
    <w:tblPr>
      <w:tblStyleRowBandSize w:val="1"/>
      <w:tblStyleColBandSize w:val="1"/>
    </w:tblPr>
    <w:tcPr>
      <w:shd w:val="clear" w:color="auto" w:fill="0DABB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54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97F8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97F88" w:themeFill="accent1" w:themeFillShade="BF"/>
      </w:tcPr>
    </w:tblStylePr>
    <w:tblStylePr w:type="band1Vert">
      <w:tblPr/>
      <w:tcPr>
        <w:tcBorders>
          <w:top w:val="nil"/>
          <w:left w:val="nil"/>
          <w:bottom w:val="nil"/>
          <w:right w:val="nil"/>
          <w:insideH w:val="nil"/>
          <w:insideV w:val="nil"/>
        </w:tcBorders>
        <w:shd w:val="clear" w:color="auto" w:fill="097F88" w:themeFill="accent1" w:themeFillShade="BF"/>
      </w:tcPr>
    </w:tblStylePr>
    <w:tblStylePr w:type="band1Horz">
      <w:tblPr/>
      <w:tcPr>
        <w:tcBorders>
          <w:top w:val="nil"/>
          <w:left w:val="nil"/>
          <w:bottom w:val="nil"/>
          <w:right w:val="nil"/>
          <w:insideH w:val="nil"/>
          <w:insideV w:val="nil"/>
        </w:tcBorders>
        <w:shd w:val="clear" w:color="auto" w:fill="097F88" w:themeFill="accent1" w:themeFillShade="BF"/>
      </w:tcPr>
    </w:tblStylePr>
  </w:style>
  <w:style w:type="table" w:styleId="DarkList-Accent2">
    <w:name w:val="Dark List Accent 2"/>
    <w:basedOn w:val="TableNormal"/>
    <w:uiPriority w:val="70"/>
    <w:semiHidden/>
    <w:unhideWhenUsed/>
    <w:rsid w:val="002C4BD7"/>
    <w:rPr>
      <w:color w:val="FFFFFF" w:themeColor="background1"/>
    </w:rPr>
    <w:tblPr>
      <w:tblStyleRowBandSize w:val="1"/>
      <w:tblStyleColBandSize w:val="1"/>
    </w:tblPr>
    <w:tcPr>
      <w:shd w:val="clear" w:color="auto" w:fill="8FC64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764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B962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B962D" w:themeFill="accent2" w:themeFillShade="BF"/>
      </w:tcPr>
    </w:tblStylePr>
    <w:tblStylePr w:type="band1Vert">
      <w:tblPr/>
      <w:tcPr>
        <w:tcBorders>
          <w:top w:val="nil"/>
          <w:left w:val="nil"/>
          <w:bottom w:val="nil"/>
          <w:right w:val="nil"/>
          <w:insideH w:val="nil"/>
          <w:insideV w:val="nil"/>
        </w:tcBorders>
        <w:shd w:val="clear" w:color="auto" w:fill="6B962D" w:themeFill="accent2" w:themeFillShade="BF"/>
      </w:tcPr>
    </w:tblStylePr>
    <w:tblStylePr w:type="band1Horz">
      <w:tblPr/>
      <w:tcPr>
        <w:tcBorders>
          <w:top w:val="nil"/>
          <w:left w:val="nil"/>
          <w:bottom w:val="nil"/>
          <w:right w:val="nil"/>
          <w:insideH w:val="nil"/>
          <w:insideV w:val="nil"/>
        </w:tcBorders>
        <w:shd w:val="clear" w:color="auto" w:fill="6B962D" w:themeFill="accent2" w:themeFillShade="BF"/>
      </w:tcPr>
    </w:tblStylePr>
  </w:style>
  <w:style w:type="table" w:styleId="DarkList-Accent3">
    <w:name w:val="Dark List Accent 3"/>
    <w:basedOn w:val="TableNormal"/>
    <w:uiPriority w:val="70"/>
    <w:semiHidden/>
    <w:unhideWhenUsed/>
    <w:rsid w:val="002C4BD7"/>
    <w:rPr>
      <w:color w:val="FFFFFF" w:themeColor="background1"/>
    </w:rPr>
    <w:tblPr>
      <w:tblStyleRowBandSize w:val="1"/>
      <w:tblStyleColBandSize w:val="1"/>
    </w:tblPr>
    <w:tcPr>
      <w:shd w:val="clear" w:color="auto" w:fill="F4752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370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9520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9520A" w:themeFill="accent3" w:themeFillShade="BF"/>
      </w:tcPr>
    </w:tblStylePr>
    <w:tblStylePr w:type="band1Vert">
      <w:tblPr/>
      <w:tcPr>
        <w:tcBorders>
          <w:top w:val="nil"/>
          <w:left w:val="nil"/>
          <w:bottom w:val="nil"/>
          <w:right w:val="nil"/>
          <w:insideH w:val="nil"/>
          <w:insideV w:val="nil"/>
        </w:tcBorders>
        <w:shd w:val="clear" w:color="auto" w:fill="C9520A" w:themeFill="accent3" w:themeFillShade="BF"/>
      </w:tcPr>
    </w:tblStylePr>
    <w:tblStylePr w:type="band1Horz">
      <w:tblPr/>
      <w:tcPr>
        <w:tcBorders>
          <w:top w:val="nil"/>
          <w:left w:val="nil"/>
          <w:bottom w:val="nil"/>
          <w:right w:val="nil"/>
          <w:insideH w:val="nil"/>
          <w:insideV w:val="nil"/>
        </w:tcBorders>
        <w:shd w:val="clear" w:color="auto" w:fill="C9520A" w:themeFill="accent3" w:themeFillShade="BF"/>
      </w:tcPr>
    </w:tblStylePr>
  </w:style>
  <w:style w:type="table" w:styleId="DarkList-Accent4">
    <w:name w:val="Dark List Accent 4"/>
    <w:basedOn w:val="TableNormal"/>
    <w:uiPriority w:val="70"/>
    <w:semiHidden/>
    <w:unhideWhenUsed/>
    <w:rsid w:val="002C4BD7"/>
    <w:rPr>
      <w:color w:val="FFFFFF" w:themeColor="background1"/>
    </w:rPr>
    <w:tblPr>
      <w:tblStyleRowBandSize w:val="1"/>
      <w:tblStyleColBandSize w:val="1"/>
    </w:tblPr>
    <w:tcPr>
      <w:shd w:val="clear" w:color="auto" w:fill="EC223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0A1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9102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91024" w:themeFill="accent4" w:themeFillShade="BF"/>
      </w:tcPr>
    </w:tblStylePr>
    <w:tblStylePr w:type="band1Vert">
      <w:tblPr/>
      <w:tcPr>
        <w:tcBorders>
          <w:top w:val="nil"/>
          <w:left w:val="nil"/>
          <w:bottom w:val="nil"/>
          <w:right w:val="nil"/>
          <w:insideH w:val="nil"/>
          <w:insideV w:val="nil"/>
        </w:tcBorders>
        <w:shd w:val="clear" w:color="auto" w:fill="B91024" w:themeFill="accent4" w:themeFillShade="BF"/>
      </w:tcPr>
    </w:tblStylePr>
    <w:tblStylePr w:type="band1Horz">
      <w:tblPr/>
      <w:tcPr>
        <w:tcBorders>
          <w:top w:val="nil"/>
          <w:left w:val="nil"/>
          <w:bottom w:val="nil"/>
          <w:right w:val="nil"/>
          <w:insideH w:val="nil"/>
          <w:insideV w:val="nil"/>
        </w:tcBorders>
        <w:shd w:val="clear" w:color="auto" w:fill="B91024" w:themeFill="accent4" w:themeFillShade="BF"/>
      </w:tcPr>
    </w:tblStylePr>
  </w:style>
  <w:style w:type="table" w:styleId="DarkList-Accent5">
    <w:name w:val="Dark List Accent 5"/>
    <w:basedOn w:val="TableNormal"/>
    <w:uiPriority w:val="70"/>
    <w:semiHidden/>
    <w:unhideWhenUsed/>
    <w:rsid w:val="002C4BD7"/>
    <w:rPr>
      <w:color w:val="FFFFFF" w:themeColor="background1"/>
    </w:rPr>
    <w:tblPr>
      <w:tblStyleRowBandSize w:val="1"/>
      <w:tblStyleColBandSize w:val="1"/>
    </w:tblPr>
    <w:tcPr>
      <w:shd w:val="clear" w:color="auto" w:fill="D41E4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0F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E16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E1632" w:themeFill="accent5" w:themeFillShade="BF"/>
      </w:tcPr>
    </w:tblStylePr>
    <w:tblStylePr w:type="band1Vert">
      <w:tblPr/>
      <w:tcPr>
        <w:tcBorders>
          <w:top w:val="nil"/>
          <w:left w:val="nil"/>
          <w:bottom w:val="nil"/>
          <w:right w:val="nil"/>
          <w:insideH w:val="nil"/>
          <w:insideV w:val="nil"/>
        </w:tcBorders>
        <w:shd w:val="clear" w:color="auto" w:fill="9E1632" w:themeFill="accent5" w:themeFillShade="BF"/>
      </w:tcPr>
    </w:tblStylePr>
    <w:tblStylePr w:type="band1Horz">
      <w:tblPr/>
      <w:tcPr>
        <w:tcBorders>
          <w:top w:val="nil"/>
          <w:left w:val="nil"/>
          <w:bottom w:val="nil"/>
          <w:right w:val="nil"/>
          <w:insideH w:val="nil"/>
          <w:insideV w:val="nil"/>
        </w:tcBorders>
        <w:shd w:val="clear" w:color="auto" w:fill="9E1632" w:themeFill="accent5" w:themeFillShade="BF"/>
      </w:tcPr>
    </w:tblStylePr>
  </w:style>
  <w:style w:type="table" w:styleId="DarkList-Accent6">
    <w:name w:val="Dark List Accent 6"/>
    <w:basedOn w:val="TableNormal"/>
    <w:uiPriority w:val="70"/>
    <w:semiHidden/>
    <w:unhideWhenUsed/>
    <w:rsid w:val="002C4BD7"/>
    <w:rPr>
      <w:color w:val="FFFFFF" w:themeColor="background1"/>
    </w:rPr>
    <w:tblPr>
      <w:tblStyleRowBandSize w:val="1"/>
      <w:tblStyleColBandSize w:val="1"/>
    </w:tblPr>
    <w:tcPr>
      <w:shd w:val="clear" w:color="auto" w:fill="F8A12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7520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B7B0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B7B06" w:themeFill="accent6" w:themeFillShade="BF"/>
      </w:tcPr>
    </w:tblStylePr>
    <w:tblStylePr w:type="band1Vert">
      <w:tblPr/>
      <w:tcPr>
        <w:tcBorders>
          <w:top w:val="nil"/>
          <w:left w:val="nil"/>
          <w:bottom w:val="nil"/>
          <w:right w:val="nil"/>
          <w:insideH w:val="nil"/>
          <w:insideV w:val="nil"/>
        </w:tcBorders>
        <w:shd w:val="clear" w:color="auto" w:fill="CB7B06" w:themeFill="accent6" w:themeFillShade="BF"/>
      </w:tcPr>
    </w:tblStylePr>
    <w:tblStylePr w:type="band1Horz">
      <w:tblPr/>
      <w:tcPr>
        <w:tcBorders>
          <w:top w:val="nil"/>
          <w:left w:val="nil"/>
          <w:bottom w:val="nil"/>
          <w:right w:val="nil"/>
          <w:insideH w:val="nil"/>
          <w:insideV w:val="nil"/>
        </w:tcBorders>
        <w:shd w:val="clear" w:color="auto" w:fill="CB7B06" w:themeFill="accent6" w:themeFillShade="BF"/>
      </w:tcPr>
    </w:tblStylePr>
  </w:style>
  <w:style w:type="paragraph" w:styleId="Date">
    <w:name w:val="Date"/>
    <w:basedOn w:val="Normal"/>
    <w:next w:val="Normal"/>
    <w:link w:val="DateChar"/>
    <w:uiPriority w:val="99"/>
    <w:semiHidden/>
    <w:unhideWhenUsed/>
    <w:rsid w:val="002C4BD7"/>
  </w:style>
  <w:style w:type="character" w:customStyle="1" w:styleId="DateChar">
    <w:name w:val="Date Char"/>
    <w:basedOn w:val="DefaultParagraphFont"/>
    <w:link w:val="Date"/>
    <w:uiPriority w:val="99"/>
    <w:semiHidden/>
    <w:rsid w:val="002C4BD7"/>
  </w:style>
  <w:style w:type="paragraph" w:styleId="DocumentMap">
    <w:name w:val="Document Map"/>
    <w:basedOn w:val="Normal"/>
    <w:link w:val="DocumentMapChar"/>
    <w:uiPriority w:val="99"/>
    <w:semiHidden/>
    <w:unhideWhenUsed/>
    <w:rsid w:val="002C4BD7"/>
    <w:rPr>
      <w:rFonts w:ascii="Segoe UI" w:hAnsi="Segoe UI" w:cs="Segoe UI"/>
      <w:szCs w:val="16"/>
    </w:rPr>
  </w:style>
  <w:style w:type="character" w:customStyle="1" w:styleId="DocumentMapChar">
    <w:name w:val="Document Map Char"/>
    <w:basedOn w:val="DefaultParagraphFont"/>
    <w:link w:val="DocumentMap"/>
    <w:uiPriority w:val="99"/>
    <w:semiHidden/>
    <w:rsid w:val="002C4BD7"/>
    <w:rPr>
      <w:rFonts w:ascii="Segoe UI" w:hAnsi="Segoe UI" w:cs="Segoe UI"/>
      <w:szCs w:val="16"/>
    </w:rPr>
  </w:style>
  <w:style w:type="paragraph" w:styleId="E-mailSignature">
    <w:name w:val="E-mail Signature"/>
    <w:basedOn w:val="Normal"/>
    <w:link w:val="E-mailSignatureChar"/>
    <w:uiPriority w:val="99"/>
    <w:semiHidden/>
    <w:unhideWhenUsed/>
    <w:rsid w:val="002C4BD7"/>
  </w:style>
  <w:style w:type="character" w:customStyle="1" w:styleId="E-mailSignatureChar">
    <w:name w:val="E-mail Signature Char"/>
    <w:basedOn w:val="DefaultParagraphFont"/>
    <w:link w:val="E-mailSignature"/>
    <w:uiPriority w:val="99"/>
    <w:semiHidden/>
    <w:rsid w:val="002C4BD7"/>
  </w:style>
  <w:style w:type="character" w:styleId="Emphasis">
    <w:name w:val="Emphasis"/>
    <w:basedOn w:val="DefaultParagraphFont"/>
    <w:uiPriority w:val="20"/>
    <w:semiHidden/>
    <w:unhideWhenUsed/>
    <w:qFormat/>
    <w:rsid w:val="002C4BD7"/>
    <w:rPr>
      <w:i/>
      <w:iCs/>
    </w:rPr>
  </w:style>
  <w:style w:type="character" w:styleId="EndnoteReference">
    <w:name w:val="endnote reference"/>
    <w:basedOn w:val="DefaultParagraphFont"/>
    <w:uiPriority w:val="99"/>
    <w:semiHidden/>
    <w:unhideWhenUsed/>
    <w:rsid w:val="002C4BD7"/>
    <w:rPr>
      <w:vertAlign w:val="superscript"/>
    </w:rPr>
  </w:style>
  <w:style w:type="paragraph" w:styleId="EndnoteText">
    <w:name w:val="endnote text"/>
    <w:basedOn w:val="Normal"/>
    <w:link w:val="EndnoteTextChar"/>
    <w:uiPriority w:val="99"/>
    <w:semiHidden/>
    <w:unhideWhenUsed/>
    <w:rsid w:val="002C4BD7"/>
    <w:rPr>
      <w:szCs w:val="20"/>
    </w:rPr>
  </w:style>
  <w:style w:type="character" w:customStyle="1" w:styleId="EndnoteTextChar">
    <w:name w:val="Endnote Text Char"/>
    <w:basedOn w:val="DefaultParagraphFont"/>
    <w:link w:val="EndnoteText"/>
    <w:uiPriority w:val="99"/>
    <w:semiHidden/>
    <w:rsid w:val="002C4BD7"/>
    <w:rPr>
      <w:szCs w:val="20"/>
    </w:rPr>
  </w:style>
  <w:style w:type="paragraph" w:styleId="EnvelopeAddress">
    <w:name w:val="envelope address"/>
    <w:basedOn w:val="Normal"/>
    <w:uiPriority w:val="99"/>
    <w:semiHidden/>
    <w:unhideWhenUsed/>
    <w:rsid w:val="002C4BD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C4BD7"/>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C4BD7"/>
    <w:rPr>
      <w:color w:val="FF0000" w:themeColor="followedHyperlink"/>
      <w:u w:val="single"/>
    </w:rPr>
  </w:style>
  <w:style w:type="character" w:styleId="FootnoteReference">
    <w:name w:val="footnote reference"/>
    <w:basedOn w:val="DefaultParagraphFont"/>
    <w:uiPriority w:val="99"/>
    <w:semiHidden/>
    <w:unhideWhenUsed/>
    <w:rsid w:val="002C4BD7"/>
    <w:rPr>
      <w:vertAlign w:val="superscript"/>
    </w:rPr>
  </w:style>
  <w:style w:type="paragraph" w:styleId="FootnoteText">
    <w:name w:val="footnote text"/>
    <w:basedOn w:val="Normal"/>
    <w:link w:val="FootnoteTextChar"/>
    <w:uiPriority w:val="99"/>
    <w:semiHidden/>
    <w:unhideWhenUsed/>
    <w:rsid w:val="002C4BD7"/>
    <w:rPr>
      <w:szCs w:val="20"/>
    </w:rPr>
  </w:style>
  <w:style w:type="character" w:customStyle="1" w:styleId="FootnoteTextChar">
    <w:name w:val="Footnote Text Char"/>
    <w:basedOn w:val="DefaultParagraphFont"/>
    <w:link w:val="FootnoteText"/>
    <w:uiPriority w:val="99"/>
    <w:semiHidden/>
    <w:rsid w:val="002C4BD7"/>
    <w:rPr>
      <w:szCs w:val="20"/>
    </w:rPr>
  </w:style>
  <w:style w:type="table" w:styleId="GridTable1Light">
    <w:name w:val="Grid Table 1 Light"/>
    <w:basedOn w:val="TableNormal"/>
    <w:uiPriority w:val="46"/>
    <w:rsid w:val="002C4B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4BD7"/>
    <w:tblPr>
      <w:tblStyleRowBandSize w:val="1"/>
      <w:tblStyleColBandSize w:val="1"/>
      <w:tblBorders>
        <w:top w:val="single" w:sz="4" w:space="0" w:color="89EFF6" w:themeColor="accent1" w:themeTint="66"/>
        <w:left w:val="single" w:sz="4" w:space="0" w:color="89EFF6" w:themeColor="accent1" w:themeTint="66"/>
        <w:bottom w:val="single" w:sz="4" w:space="0" w:color="89EFF6" w:themeColor="accent1" w:themeTint="66"/>
        <w:right w:val="single" w:sz="4" w:space="0" w:color="89EFF6" w:themeColor="accent1" w:themeTint="66"/>
        <w:insideH w:val="single" w:sz="4" w:space="0" w:color="89EFF6" w:themeColor="accent1" w:themeTint="66"/>
        <w:insideV w:val="single" w:sz="4" w:space="0" w:color="89EFF6" w:themeColor="accent1" w:themeTint="66"/>
      </w:tblBorders>
    </w:tblPr>
    <w:tblStylePr w:type="firstRow">
      <w:rPr>
        <w:b/>
        <w:bCs/>
      </w:rPr>
      <w:tblPr/>
      <w:tcPr>
        <w:tcBorders>
          <w:bottom w:val="single" w:sz="12" w:space="0" w:color="4EE7F2" w:themeColor="accent1" w:themeTint="99"/>
        </w:tcBorders>
      </w:tcPr>
    </w:tblStylePr>
    <w:tblStylePr w:type="lastRow">
      <w:rPr>
        <w:b/>
        <w:bCs/>
      </w:rPr>
      <w:tblPr/>
      <w:tcPr>
        <w:tcBorders>
          <w:top w:val="double" w:sz="2" w:space="0" w:color="4EE7F2"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4BD7"/>
    <w:tblPr>
      <w:tblStyleRowBandSize w:val="1"/>
      <w:tblStyleColBandSize w:val="1"/>
      <w:tblBorders>
        <w:top w:val="single" w:sz="4" w:space="0" w:color="D2E8B2" w:themeColor="accent2" w:themeTint="66"/>
        <w:left w:val="single" w:sz="4" w:space="0" w:color="D2E8B2" w:themeColor="accent2" w:themeTint="66"/>
        <w:bottom w:val="single" w:sz="4" w:space="0" w:color="D2E8B2" w:themeColor="accent2" w:themeTint="66"/>
        <w:right w:val="single" w:sz="4" w:space="0" w:color="D2E8B2" w:themeColor="accent2" w:themeTint="66"/>
        <w:insideH w:val="single" w:sz="4" w:space="0" w:color="D2E8B2" w:themeColor="accent2" w:themeTint="66"/>
        <w:insideV w:val="single" w:sz="4" w:space="0" w:color="D2E8B2" w:themeColor="accent2" w:themeTint="66"/>
      </w:tblBorders>
    </w:tblPr>
    <w:tblStylePr w:type="firstRow">
      <w:rPr>
        <w:b/>
        <w:bCs/>
      </w:rPr>
      <w:tblPr/>
      <w:tcPr>
        <w:tcBorders>
          <w:bottom w:val="single" w:sz="12" w:space="0" w:color="BBDC8C" w:themeColor="accent2" w:themeTint="99"/>
        </w:tcBorders>
      </w:tcPr>
    </w:tblStylePr>
    <w:tblStylePr w:type="lastRow">
      <w:rPr>
        <w:b/>
        <w:bCs/>
      </w:rPr>
      <w:tblPr/>
      <w:tcPr>
        <w:tcBorders>
          <w:top w:val="double" w:sz="2" w:space="0" w:color="BBDC8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4BD7"/>
    <w:tblPr>
      <w:tblStyleRowBandSize w:val="1"/>
      <w:tblStyleColBandSize w:val="1"/>
      <w:tblBorders>
        <w:top w:val="single" w:sz="4" w:space="0" w:color="FAC7A8" w:themeColor="accent3" w:themeTint="66"/>
        <w:left w:val="single" w:sz="4" w:space="0" w:color="FAC7A8" w:themeColor="accent3" w:themeTint="66"/>
        <w:bottom w:val="single" w:sz="4" w:space="0" w:color="FAC7A8" w:themeColor="accent3" w:themeTint="66"/>
        <w:right w:val="single" w:sz="4" w:space="0" w:color="FAC7A8" w:themeColor="accent3" w:themeTint="66"/>
        <w:insideH w:val="single" w:sz="4" w:space="0" w:color="FAC7A8" w:themeColor="accent3" w:themeTint="66"/>
        <w:insideV w:val="single" w:sz="4" w:space="0" w:color="FAC7A8" w:themeColor="accent3" w:themeTint="66"/>
      </w:tblBorders>
    </w:tblPr>
    <w:tblStylePr w:type="firstRow">
      <w:rPr>
        <w:b/>
        <w:bCs/>
      </w:rPr>
      <w:tblPr/>
      <w:tcPr>
        <w:tcBorders>
          <w:bottom w:val="single" w:sz="12" w:space="0" w:color="F8AC7D" w:themeColor="accent3" w:themeTint="99"/>
        </w:tcBorders>
      </w:tcPr>
    </w:tblStylePr>
    <w:tblStylePr w:type="lastRow">
      <w:rPr>
        <w:b/>
        <w:bCs/>
      </w:rPr>
      <w:tblPr/>
      <w:tcPr>
        <w:tcBorders>
          <w:top w:val="double" w:sz="2" w:space="0" w:color="F8AC7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4BD7"/>
    <w:tblPr>
      <w:tblStyleRowBandSize w:val="1"/>
      <w:tblStyleColBandSize w:val="1"/>
      <w:tblBorders>
        <w:top w:val="single" w:sz="4" w:space="0" w:color="F7A6B0" w:themeColor="accent4" w:themeTint="66"/>
        <w:left w:val="single" w:sz="4" w:space="0" w:color="F7A6B0" w:themeColor="accent4" w:themeTint="66"/>
        <w:bottom w:val="single" w:sz="4" w:space="0" w:color="F7A6B0" w:themeColor="accent4" w:themeTint="66"/>
        <w:right w:val="single" w:sz="4" w:space="0" w:color="F7A6B0" w:themeColor="accent4" w:themeTint="66"/>
        <w:insideH w:val="single" w:sz="4" w:space="0" w:color="F7A6B0" w:themeColor="accent4" w:themeTint="66"/>
        <w:insideV w:val="single" w:sz="4" w:space="0" w:color="F7A6B0" w:themeColor="accent4" w:themeTint="66"/>
      </w:tblBorders>
    </w:tblPr>
    <w:tblStylePr w:type="firstRow">
      <w:rPr>
        <w:b/>
        <w:bCs/>
      </w:rPr>
      <w:tblPr/>
      <w:tcPr>
        <w:tcBorders>
          <w:bottom w:val="single" w:sz="12" w:space="0" w:color="F37A89" w:themeColor="accent4" w:themeTint="99"/>
        </w:tcBorders>
      </w:tcPr>
    </w:tblStylePr>
    <w:tblStylePr w:type="lastRow">
      <w:rPr>
        <w:b/>
        <w:bCs/>
      </w:rPr>
      <w:tblPr/>
      <w:tcPr>
        <w:tcBorders>
          <w:top w:val="double" w:sz="2" w:space="0" w:color="F37A89"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4BD7"/>
    <w:tblPr>
      <w:tblStyleRowBandSize w:val="1"/>
      <w:tblStyleColBandSize w:val="1"/>
      <w:tblBorders>
        <w:top w:val="single" w:sz="4" w:space="0" w:color="F1A0B1" w:themeColor="accent5" w:themeTint="66"/>
        <w:left w:val="single" w:sz="4" w:space="0" w:color="F1A0B1" w:themeColor="accent5" w:themeTint="66"/>
        <w:bottom w:val="single" w:sz="4" w:space="0" w:color="F1A0B1" w:themeColor="accent5" w:themeTint="66"/>
        <w:right w:val="single" w:sz="4" w:space="0" w:color="F1A0B1" w:themeColor="accent5" w:themeTint="66"/>
        <w:insideH w:val="single" w:sz="4" w:space="0" w:color="F1A0B1" w:themeColor="accent5" w:themeTint="66"/>
        <w:insideV w:val="single" w:sz="4" w:space="0" w:color="F1A0B1" w:themeColor="accent5" w:themeTint="66"/>
      </w:tblBorders>
    </w:tblPr>
    <w:tblStylePr w:type="firstRow">
      <w:rPr>
        <w:b/>
        <w:bCs/>
      </w:rPr>
      <w:tblPr/>
      <w:tcPr>
        <w:tcBorders>
          <w:bottom w:val="single" w:sz="12" w:space="0" w:color="EB718B" w:themeColor="accent5" w:themeTint="99"/>
        </w:tcBorders>
      </w:tcPr>
    </w:tblStylePr>
    <w:tblStylePr w:type="lastRow">
      <w:rPr>
        <w:b/>
        <w:bCs/>
      </w:rPr>
      <w:tblPr/>
      <w:tcPr>
        <w:tcBorders>
          <w:top w:val="double" w:sz="2" w:space="0" w:color="EB718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4BD7"/>
    <w:tblPr>
      <w:tblStyleRowBandSize w:val="1"/>
      <w:tblStyleColBandSize w:val="1"/>
      <w:tblBorders>
        <w:top w:val="single" w:sz="4" w:space="0" w:color="FCD9A5" w:themeColor="accent6" w:themeTint="66"/>
        <w:left w:val="single" w:sz="4" w:space="0" w:color="FCD9A5" w:themeColor="accent6" w:themeTint="66"/>
        <w:bottom w:val="single" w:sz="4" w:space="0" w:color="FCD9A5" w:themeColor="accent6" w:themeTint="66"/>
        <w:right w:val="single" w:sz="4" w:space="0" w:color="FCD9A5" w:themeColor="accent6" w:themeTint="66"/>
        <w:insideH w:val="single" w:sz="4" w:space="0" w:color="FCD9A5" w:themeColor="accent6" w:themeTint="66"/>
        <w:insideV w:val="single" w:sz="4" w:space="0" w:color="FCD9A5" w:themeColor="accent6" w:themeTint="66"/>
      </w:tblBorders>
    </w:tblPr>
    <w:tblStylePr w:type="firstRow">
      <w:rPr>
        <w:b/>
        <w:bCs/>
      </w:rPr>
      <w:tblPr/>
      <w:tcPr>
        <w:tcBorders>
          <w:bottom w:val="single" w:sz="12" w:space="0" w:color="FAC679" w:themeColor="accent6" w:themeTint="99"/>
        </w:tcBorders>
      </w:tcPr>
    </w:tblStylePr>
    <w:tblStylePr w:type="lastRow">
      <w:rPr>
        <w:b/>
        <w:bCs/>
      </w:rPr>
      <w:tblPr/>
      <w:tcPr>
        <w:tcBorders>
          <w:top w:val="double" w:sz="2" w:space="0" w:color="FAC679"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4B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4BD7"/>
    <w:tblPr>
      <w:tblStyleRowBandSize w:val="1"/>
      <w:tblStyleColBandSize w:val="1"/>
      <w:tblBorders>
        <w:top w:val="single" w:sz="2" w:space="0" w:color="4EE7F2" w:themeColor="accent1" w:themeTint="99"/>
        <w:bottom w:val="single" w:sz="2" w:space="0" w:color="4EE7F2" w:themeColor="accent1" w:themeTint="99"/>
        <w:insideH w:val="single" w:sz="2" w:space="0" w:color="4EE7F2" w:themeColor="accent1" w:themeTint="99"/>
        <w:insideV w:val="single" w:sz="2" w:space="0" w:color="4EE7F2" w:themeColor="accent1" w:themeTint="99"/>
      </w:tblBorders>
    </w:tblPr>
    <w:tblStylePr w:type="firstRow">
      <w:rPr>
        <w:b/>
        <w:bCs/>
      </w:rPr>
      <w:tblPr/>
      <w:tcPr>
        <w:tcBorders>
          <w:top w:val="nil"/>
          <w:bottom w:val="single" w:sz="12" w:space="0" w:color="4EE7F2" w:themeColor="accent1" w:themeTint="99"/>
          <w:insideH w:val="nil"/>
          <w:insideV w:val="nil"/>
        </w:tcBorders>
        <w:shd w:val="clear" w:color="auto" w:fill="FFFFFF" w:themeFill="background1"/>
      </w:tcPr>
    </w:tblStylePr>
    <w:tblStylePr w:type="lastRow">
      <w:rPr>
        <w:b/>
        <w:bCs/>
      </w:rPr>
      <w:tblPr/>
      <w:tcPr>
        <w:tcBorders>
          <w:top w:val="double" w:sz="2" w:space="0" w:color="4EE7F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F7FA" w:themeFill="accent1" w:themeFillTint="33"/>
      </w:tcPr>
    </w:tblStylePr>
    <w:tblStylePr w:type="band1Horz">
      <w:tblPr/>
      <w:tcPr>
        <w:shd w:val="clear" w:color="auto" w:fill="C4F7FA" w:themeFill="accent1" w:themeFillTint="33"/>
      </w:tcPr>
    </w:tblStylePr>
  </w:style>
  <w:style w:type="table" w:styleId="GridTable2-Accent2">
    <w:name w:val="Grid Table 2 Accent 2"/>
    <w:basedOn w:val="TableNormal"/>
    <w:uiPriority w:val="47"/>
    <w:rsid w:val="002C4BD7"/>
    <w:tblPr>
      <w:tblStyleRowBandSize w:val="1"/>
      <w:tblStyleColBandSize w:val="1"/>
      <w:tblBorders>
        <w:top w:val="single" w:sz="2" w:space="0" w:color="BBDC8C" w:themeColor="accent2" w:themeTint="99"/>
        <w:bottom w:val="single" w:sz="2" w:space="0" w:color="BBDC8C" w:themeColor="accent2" w:themeTint="99"/>
        <w:insideH w:val="single" w:sz="2" w:space="0" w:color="BBDC8C" w:themeColor="accent2" w:themeTint="99"/>
        <w:insideV w:val="single" w:sz="2" w:space="0" w:color="BBDC8C" w:themeColor="accent2" w:themeTint="99"/>
      </w:tblBorders>
    </w:tblPr>
    <w:tblStylePr w:type="firstRow">
      <w:rPr>
        <w:b/>
        <w:bCs/>
      </w:rPr>
      <w:tblPr/>
      <w:tcPr>
        <w:tcBorders>
          <w:top w:val="nil"/>
          <w:bottom w:val="single" w:sz="12" w:space="0" w:color="BBDC8C" w:themeColor="accent2" w:themeTint="99"/>
          <w:insideH w:val="nil"/>
          <w:insideV w:val="nil"/>
        </w:tcBorders>
        <w:shd w:val="clear" w:color="auto" w:fill="FFFFFF" w:themeFill="background1"/>
      </w:tcPr>
    </w:tblStylePr>
    <w:tblStylePr w:type="lastRow">
      <w:rPr>
        <w:b/>
        <w:bCs/>
      </w:rPr>
      <w:tblPr/>
      <w:tcPr>
        <w:tcBorders>
          <w:top w:val="double" w:sz="2" w:space="0" w:color="BBDC8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F3D8" w:themeFill="accent2" w:themeFillTint="33"/>
      </w:tcPr>
    </w:tblStylePr>
    <w:tblStylePr w:type="band1Horz">
      <w:tblPr/>
      <w:tcPr>
        <w:shd w:val="clear" w:color="auto" w:fill="E8F3D8" w:themeFill="accent2" w:themeFillTint="33"/>
      </w:tcPr>
    </w:tblStylePr>
  </w:style>
  <w:style w:type="table" w:styleId="GridTable2-Accent3">
    <w:name w:val="Grid Table 2 Accent 3"/>
    <w:basedOn w:val="TableNormal"/>
    <w:uiPriority w:val="47"/>
    <w:rsid w:val="002C4BD7"/>
    <w:tblPr>
      <w:tblStyleRowBandSize w:val="1"/>
      <w:tblStyleColBandSize w:val="1"/>
      <w:tblBorders>
        <w:top w:val="single" w:sz="2" w:space="0" w:color="F8AC7D" w:themeColor="accent3" w:themeTint="99"/>
        <w:bottom w:val="single" w:sz="2" w:space="0" w:color="F8AC7D" w:themeColor="accent3" w:themeTint="99"/>
        <w:insideH w:val="single" w:sz="2" w:space="0" w:color="F8AC7D" w:themeColor="accent3" w:themeTint="99"/>
        <w:insideV w:val="single" w:sz="2" w:space="0" w:color="F8AC7D" w:themeColor="accent3" w:themeTint="99"/>
      </w:tblBorders>
    </w:tblPr>
    <w:tblStylePr w:type="firstRow">
      <w:rPr>
        <w:b/>
        <w:bCs/>
      </w:rPr>
      <w:tblPr/>
      <w:tcPr>
        <w:tcBorders>
          <w:top w:val="nil"/>
          <w:bottom w:val="single" w:sz="12" w:space="0" w:color="F8AC7D" w:themeColor="accent3" w:themeTint="99"/>
          <w:insideH w:val="nil"/>
          <w:insideV w:val="nil"/>
        </w:tcBorders>
        <w:shd w:val="clear" w:color="auto" w:fill="FFFFFF" w:themeFill="background1"/>
      </w:tcPr>
    </w:tblStylePr>
    <w:tblStylePr w:type="lastRow">
      <w:rPr>
        <w:b/>
        <w:bCs/>
      </w:rPr>
      <w:tblPr/>
      <w:tcPr>
        <w:tcBorders>
          <w:top w:val="double" w:sz="2" w:space="0" w:color="F8AC7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3D3" w:themeFill="accent3" w:themeFillTint="33"/>
      </w:tcPr>
    </w:tblStylePr>
    <w:tblStylePr w:type="band1Horz">
      <w:tblPr/>
      <w:tcPr>
        <w:shd w:val="clear" w:color="auto" w:fill="FCE3D3" w:themeFill="accent3" w:themeFillTint="33"/>
      </w:tcPr>
    </w:tblStylePr>
  </w:style>
  <w:style w:type="table" w:styleId="GridTable2-Accent4">
    <w:name w:val="Grid Table 2 Accent 4"/>
    <w:basedOn w:val="TableNormal"/>
    <w:uiPriority w:val="47"/>
    <w:rsid w:val="002C4BD7"/>
    <w:tblPr>
      <w:tblStyleRowBandSize w:val="1"/>
      <w:tblStyleColBandSize w:val="1"/>
      <w:tblBorders>
        <w:top w:val="single" w:sz="2" w:space="0" w:color="F37A89" w:themeColor="accent4" w:themeTint="99"/>
        <w:bottom w:val="single" w:sz="2" w:space="0" w:color="F37A89" w:themeColor="accent4" w:themeTint="99"/>
        <w:insideH w:val="single" w:sz="2" w:space="0" w:color="F37A89" w:themeColor="accent4" w:themeTint="99"/>
        <w:insideV w:val="single" w:sz="2" w:space="0" w:color="F37A89" w:themeColor="accent4" w:themeTint="99"/>
      </w:tblBorders>
    </w:tblPr>
    <w:tblStylePr w:type="firstRow">
      <w:rPr>
        <w:b/>
        <w:bCs/>
      </w:rPr>
      <w:tblPr/>
      <w:tcPr>
        <w:tcBorders>
          <w:top w:val="nil"/>
          <w:bottom w:val="single" w:sz="12" w:space="0" w:color="F37A89" w:themeColor="accent4" w:themeTint="99"/>
          <w:insideH w:val="nil"/>
          <w:insideV w:val="nil"/>
        </w:tcBorders>
        <w:shd w:val="clear" w:color="auto" w:fill="FFFFFF" w:themeFill="background1"/>
      </w:tcPr>
    </w:tblStylePr>
    <w:tblStylePr w:type="lastRow">
      <w:rPr>
        <w:b/>
        <w:bCs/>
      </w:rPr>
      <w:tblPr/>
      <w:tcPr>
        <w:tcBorders>
          <w:top w:val="double" w:sz="2" w:space="0" w:color="F37A8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D2D7" w:themeFill="accent4" w:themeFillTint="33"/>
      </w:tcPr>
    </w:tblStylePr>
    <w:tblStylePr w:type="band1Horz">
      <w:tblPr/>
      <w:tcPr>
        <w:shd w:val="clear" w:color="auto" w:fill="FBD2D7" w:themeFill="accent4" w:themeFillTint="33"/>
      </w:tcPr>
    </w:tblStylePr>
  </w:style>
  <w:style w:type="table" w:styleId="GridTable2-Accent5">
    <w:name w:val="Grid Table 2 Accent 5"/>
    <w:basedOn w:val="TableNormal"/>
    <w:uiPriority w:val="47"/>
    <w:rsid w:val="002C4BD7"/>
    <w:tblPr>
      <w:tblStyleRowBandSize w:val="1"/>
      <w:tblStyleColBandSize w:val="1"/>
      <w:tblBorders>
        <w:top w:val="single" w:sz="2" w:space="0" w:color="EB718B" w:themeColor="accent5" w:themeTint="99"/>
        <w:bottom w:val="single" w:sz="2" w:space="0" w:color="EB718B" w:themeColor="accent5" w:themeTint="99"/>
        <w:insideH w:val="single" w:sz="2" w:space="0" w:color="EB718B" w:themeColor="accent5" w:themeTint="99"/>
        <w:insideV w:val="single" w:sz="2" w:space="0" w:color="EB718B" w:themeColor="accent5" w:themeTint="99"/>
      </w:tblBorders>
    </w:tblPr>
    <w:tblStylePr w:type="firstRow">
      <w:rPr>
        <w:b/>
        <w:bCs/>
      </w:rPr>
      <w:tblPr/>
      <w:tcPr>
        <w:tcBorders>
          <w:top w:val="nil"/>
          <w:bottom w:val="single" w:sz="12" w:space="0" w:color="EB718B" w:themeColor="accent5" w:themeTint="99"/>
          <w:insideH w:val="nil"/>
          <w:insideV w:val="nil"/>
        </w:tcBorders>
        <w:shd w:val="clear" w:color="auto" w:fill="FFFFFF" w:themeFill="background1"/>
      </w:tcPr>
    </w:tblStylePr>
    <w:tblStylePr w:type="lastRow">
      <w:rPr>
        <w:b/>
        <w:bCs/>
      </w:rPr>
      <w:tblPr/>
      <w:tcPr>
        <w:tcBorders>
          <w:top w:val="double" w:sz="2" w:space="0" w:color="EB718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CFD8" w:themeFill="accent5" w:themeFillTint="33"/>
      </w:tcPr>
    </w:tblStylePr>
    <w:tblStylePr w:type="band1Horz">
      <w:tblPr/>
      <w:tcPr>
        <w:shd w:val="clear" w:color="auto" w:fill="F8CFD8" w:themeFill="accent5" w:themeFillTint="33"/>
      </w:tcPr>
    </w:tblStylePr>
  </w:style>
  <w:style w:type="table" w:styleId="GridTable2-Accent6">
    <w:name w:val="Grid Table 2 Accent 6"/>
    <w:basedOn w:val="TableNormal"/>
    <w:uiPriority w:val="47"/>
    <w:rsid w:val="002C4BD7"/>
    <w:tblPr>
      <w:tblStyleRowBandSize w:val="1"/>
      <w:tblStyleColBandSize w:val="1"/>
      <w:tblBorders>
        <w:top w:val="single" w:sz="2" w:space="0" w:color="FAC679" w:themeColor="accent6" w:themeTint="99"/>
        <w:bottom w:val="single" w:sz="2" w:space="0" w:color="FAC679" w:themeColor="accent6" w:themeTint="99"/>
        <w:insideH w:val="single" w:sz="2" w:space="0" w:color="FAC679" w:themeColor="accent6" w:themeTint="99"/>
        <w:insideV w:val="single" w:sz="2" w:space="0" w:color="FAC679" w:themeColor="accent6" w:themeTint="99"/>
      </w:tblBorders>
    </w:tblPr>
    <w:tblStylePr w:type="firstRow">
      <w:rPr>
        <w:b/>
        <w:bCs/>
      </w:rPr>
      <w:tblPr/>
      <w:tcPr>
        <w:tcBorders>
          <w:top w:val="nil"/>
          <w:bottom w:val="single" w:sz="12" w:space="0" w:color="FAC679" w:themeColor="accent6" w:themeTint="99"/>
          <w:insideH w:val="nil"/>
          <w:insideV w:val="nil"/>
        </w:tcBorders>
        <w:shd w:val="clear" w:color="auto" w:fill="FFFFFF" w:themeFill="background1"/>
      </w:tcPr>
    </w:tblStylePr>
    <w:tblStylePr w:type="lastRow">
      <w:rPr>
        <w:b/>
        <w:bCs/>
      </w:rPr>
      <w:tblPr/>
      <w:tcPr>
        <w:tcBorders>
          <w:top w:val="double" w:sz="2" w:space="0" w:color="FAC67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CD2" w:themeFill="accent6" w:themeFillTint="33"/>
      </w:tcPr>
    </w:tblStylePr>
    <w:tblStylePr w:type="band1Horz">
      <w:tblPr/>
      <w:tcPr>
        <w:shd w:val="clear" w:color="auto" w:fill="FDECD2" w:themeFill="accent6" w:themeFillTint="33"/>
      </w:tcPr>
    </w:tblStylePr>
  </w:style>
  <w:style w:type="table" w:styleId="GridTable3">
    <w:name w:val="Grid Table 3"/>
    <w:basedOn w:val="TableNormal"/>
    <w:uiPriority w:val="48"/>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4BD7"/>
    <w:tblPr>
      <w:tblStyleRowBandSize w:val="1"/>
      <w:tblStyleColBandSize w:val="1"/>
      <w:tblBorders>
        <w:top w:val="single" w:sz="4" w:space="0" w:color="4EE7F2" w:themeColor="accent1" w:themeTint="99"/>
        <w:left w:val="single" w:sz="4" w:space="0" w:color="4EE7F2" w:themeColor="accent1" w:themeTint="99"/>
        <w:bottom w:val="single" w:sz="4" w:space="0" w:color="4EE7F2" w:themeColor="accent1" w:themeTint="99"/>
        <w:right w:val="single" w:sz="4" w:space="0" w:color="4EE7F2" w:themeColor="accent1" w:themeTint="99"/>
        <w:insideH w:val="single" w:sz="4" w:space="0" w:color="4EE7F2" w:themeColor="accent1" w:themeTint="99"/>
        <w:insideV w:val="single" w:sz="4" w:space="0" w:color="4EE7F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F7FA" w:themeFill="accent1" w:themeFillTint="33"/>
      </w:tcPr>
    </w:tblStylePr>
    <w:tblStylePr w:type="band1Horz">
      <w:tblPr/>
      <w:tcPr>
        <w:shd w:val="clear" w:color="auto" w:fill="C4F7FA" w:themeFill="accent1" w:themeFillTint="33"/>
      </w:tcPr>
    </w:tblStylePr>
    <w:tblStylePr w:type="neCell">
      <w:tblPr/>
      <w:tcPr>
        <w:tcBorders>
          <w:bottom w:val="single" w:sz="4" w:space="0" w:color="4EE7F2" w:themeColor="accent1" w:themeTint="99"/>
        </w:tcBorders>
      </w:tcPr>
    </w:tblStylePr>
    <w:tblStylePr w:type="nwCell">
      <w:tblPr/>
      <w:tcPr>
        <w:tcBorders>
          <w:bottom w:val="single" w:sz="4" w:space="0" w:color="4EE7F2" w:themeColor="accent1" w:themeTint="99"/>
        </w:tcBorders>
      </w:tcPr>
    </w:tblStylePr>
    <w:tblStylePr w:type="seCell">
      <w:tblPr/>
      <w:tcPr>
        <w:tcBorders>
          <w:top w:val="single" w:sz="4" w:space="0" w:color="4EE7F2" w:themeColor="accent1" w:themeTint="99"/>
        </w:tcBorders>
      </w:tcPr>
    </w:tblStylePr>
    <w:tblStylePr w:type="swCell">
      <w:tblPr/>
      <w:tcPr>
        <w:tcBorders>
          <w:top w:val="single" w:sz="4" w:space="0" w:color="4EE7F2" w:themeColor="accent1" w:themeTint="99"/>
        </w:tcBorders>
      </w:tcPr>
    </w:tblStylePr>
  </w:style>
  <w:style w:type="table" w:styleId="GridTable3-Accent2">
    <w:name w:val="Grid Table 3 Accent 2"/>
    <w:basedOn w:val="TableNormal"/>
    <w:uiPriority w:val="48"/>
    <w:rsid w:val="002C4BD7"/>
    <w:tblPr>
      <w:tblStyleRowBandSize w:val="1"/>
      <w:tblStyleColBandSize w:val="1"/>
      <w:tblBorders>
        <w:top w:val="single" w:sz="4" w:space="0" w:color="BBDC8C" w:themeColor="accent2" w:themeTint="99"/>
        <w:left w:val="single" w:sz="4" w:space="0" w:color="BBDC8C" w:themeColor="accent2" w:themeTint="99"/>
        <w:bottom w:val="single" w:sz="4" w:space="0" w:color="BBDC8C" w:themeColor="accent2" w:themeTint="99"/>
        <w:right w:val="single" w:sz="4" w:space="0" w:color="BBDC8C" w:themeColor="accent2" w:themeTint="99"/>
        <w:insideH w:val="single" w:sz="4" w:space="0" w:color="BBDC8C" w:themeColor="accent2" w:themeTint="99"/>
        <w:insideV w:val="single" w:sz="4" w:space="0" w:color="BBDC8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F3D8" w:themeFill="accent2" w:themeFillTint="33"/>
      </w:tcPr>
    </w:tblStylePr>
    <w:tblStylePr w:type="band1Horz">
      <w:tblPr/>
      <w:tcPr>
        <w:shd w:val="clear" w:color="auto" w:fill="E8F3D8" w:themeFill="accent2" w:themeFillTint="33"/>
      </w:tcPr>
    </w:tblStylePr>
    <w:tblStylePr w:type="neCell">
      <w:tblPr/>
      <w:tcPr>
        <w:tcBorders>
          <w:bottom w:val="single" w:sz="4" w:space="0" w:color="BBDC8C" w:themeColor="accent2" w:themeTint="99"/>
        </w:tcBorders>
      </w:tcPr>
    </w:tblStylePr>
    <w:tblStylePr w:type="nwCell">
      <w:tblPr/>
      <w:tcPr>
        <w:tcBorders>
          <w:bottom w:val="single" w:sz="4" w:space="0" w:color="BBDC8C" w:themeColor="accent2" w:themeTint="99"/>
        </w:tcBorders>
      </w:tcPr>
    </w:tblStylePr>
    <w:tblStylePr w:type="seCell">
      <w:tblPr/>
      <w:tcPr>
        <w:tcBorders>
          <w:top w:val="single" w:sz="4" w:space="0" w:color="BBDC8C" w:themeColor="accent2" w:themeTint="99"/>
        </w:tcBorders>
      </w:tcPr>
    </w:tblStylePr>
    <w:tblStylePr w:type="swCell">
      <w:tblPr/>
      <w:tcPr>
        <w:tcBorders>
          <w:top w:val="single" w:sz="4" w:space="0" w:color="BBDC8C" w:themeColor="accent2" w:themeTint="99"/>
        </w:tcBorders>
      </w:tcPr>
    </w:tblStylePr>
  </w:style>
  <w:style w:type="table" w:styleId="GridTable3-Accent3">
    <w:name w:val="Grid Table 3 Accent 3"/>
    <w:basedOn w:val="TableNormal"/>
    <w:uiPriority w:val="48"/>
    <w:rsid w:val="002C4BD7"/>
    <w:tblPr>
      <w:tblStyleRowBandSize w:val="1"/>
      <w:tblStyleColBandSize w:val="1"/>
      <w:tblBorders>
        <w:top w:val="single" w:sz="4" w:space="0" w:color="F8AC7D" w:themeColor="accent3" w:themeTint="99"/>
        <w:left w:val="single" w:sz="4" w:space="0" w:color="F8AC7D" w:themeColor="accent3" w:themeTint="99"/>
        <w:bottom w:val="single" w:sz="4" w:space="0" w:color="F8AC7D" w:themeColor="accent3" w:themeTint="99"/>
        <w:right w:val="single" w:sz="4" w:space="0" w:color="F8AC7D" w:themeColor="accent3" w:themeTint="99"/>
        <w:insideH w:val="single" w:sz="4" w:space="0" w:color="F8AC7D" w:themeColor="accent3" w:themeTint="99"/>
        <w:insideV w:val="single" w:sz="4" w:space="0" w:color="F8AC7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3D3" w:themeFill="accent3" w:themeFillTint="33"/>
      </w:tcPr>
    </w:tblStylePr>
    <w:tblStylePr w:type="band1Horz">
      <w:tblPr/>
      <w:tcPr>
        <w:shd w:val="clear" w:color="auto" w:fill="FCE3D3" w:themeFill="accent3" w:themeFillTint="33"/>
      </w:tcPr>
    </w:tblStylePr>
    <w:tblStylePr w:type="neCell">
      <w:tblPr/>
      <w:tcPr>
        <w:tcBorders>
          <w:bottom w:val="single" w:sz="4" w:space="0" w:color="F8AC7D" w:themeColor="accent3" w:themeTint="99"/>
        </w:tcBorders>
      </w:tcPr>
    </w:tblStylePr>
    <w:tblStylePr w:type="nwCell">
      <w:tblPr/>
      <w:tcPr>
        <w:tcBorders>
          <w:bottom w:val="single" w:sz="4" w:space="0" w:color="F8AC7D" w:themeColor="accent3" w:themeTint="99"/>
        </w:tcBorders>
      </w:tcPr>
    </w:tblStylePr>
    <w:tblStylePr w:type="seCell">
      <w:tblPr/>
      <w:tcPr>
        <w:tcBorders>
          <w:top w:val="single" w:sz="4" w:space="0" w:color="F8AC7D" w:themeColor="accent3" w:themeTint="99"/>
        </w:tcBorders>
      </w:tcPr>
    </w:tblStylePr>
    <w:tblStylePr w:type="swCell">
      <w:tblPr/>
      <w:tcPr>
        <w:tcBorders>
          <w:top w:val="single" w:sz="4" w:space="0" w:color="F8AC7D" w:themeColor="accent3" w:themeTint="99"/>
        </w:tcBorders>
      </w:tcPr>
    </w:tblStylePr>
  </w:style>
  <w:style w:type="table" w:styleId="GridTable3-Accent4">
    <w:name w:val="Grid Table 3 Accent 4"/>
    <w:basedOn w:val="TableNormal"/>
    <w:uiPriority w:val="48"/>
    <w:rsid w:val="002C4BD7"/>
    <w:tblPr>
      <w:tblStyleRowBandSize w:val="1"/>
      <w:tblStyleColBandSize w:val="1"/>
      <w:tblBorders>
        <w:top w:val="single" w:sz="4" w:space="0" w:color="F37A89" w:themeColor="accent4" w:themeTint="99"/>
        <w:left w:val="single" w:sz="4" w:space="0" w:color="F37A89" w:themeColor="accent4" w:themeTint="99"/>
        <w:bottom w:val="single" w:sz="4" w:space="0" w:color="F37A89" w:themeColor="accent4" w:themeTint="99"/>
        <w:right w:val="single" w:sz="4" w:space="0" w:color="F37A89" w:themeColor="accent4" w:themeTint="99"/>
        <w:insideH w:val="single" w:sz="4" w:space="0" w:color="F37A89" w:themeColor="accent4" w:themeTint="99"/>
        <w:insideV w:val="single" w:sz="4" w:space="0" w:color="F37A8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2D7" w:themeFill="accent4" w:themeFillTint="33"/>
      </w:tcPr>
    </w:tblStylePr>
    <w:tblStylePr w:type="band1Horz">
      <w:tblPr/>
      <w:tcPr>
        <w:shd w:val="clear" w:color="auto" w:fill="FBD2D7" w:themeFill="accent4" w:themeFillTint="33"/>
      </w:tcPr>
    </w:tblStylePr>
    <w:tblStylePr w:type="neCell">
      <w:tblPr/>
      <w:tcPr>
        <w:tcBorders>
          <w:bottom w:val="single" w:sz="4" w:space="0" w:color="F37A89" w:themeColor="accent4" w:themeTint="99"/>
        </w:tcBorders>
      </w:tcPr>
    </w:tblStylePr>
    <w:tblStylePr w:type="nwCell">
      <w:tblPr/>
      <w:tcPr>
        <w:tcBorders>
          <w:bottom w:val="single" w:sz="4" w:space="0" w:color="F37A89" w:themeColor="accent4" w:themeTint="99"/>
        </w:tcBorders>
      </w:tcPr>
    </w:tblStylePr>
    <w:tblStylePr w:type="seCell">
      <w:tblPr/>
      <w:tcPr>
        <w:tcBorders>
          <w:top w:val="single" w:sz="4" w:space="0" w:color="F37A89" w:themeColor="accent4" w:themeTint="99"/>
        </w:tcBorders>
      </w:tcPr>
    </w:tblStylePr>
    <w:tblStylePr w:type="swCell">
      <w:tblPr/>
      <w:tcPr>
        <w:tcBorders>
          <w:top w:val="single" w:sz="4" w:space="0" w:color="F37A89" w:themeColor="accent4" w:themeTint="99"/>
        </w:tcBorders>
      </w:tcPr>
    </w:tblStylePr>
  </w:style>
  <w:style w:type="table" w:styleId="GridTable3-Accent5">
    <w:name w:val="Grid Table 3 Accent 5"/>
    <w:basedOn w:val="TableNormal"/>
    <w:uiPriority w:val="48"/>
    <w:rsid w:val="002C4BD7"/>
    <w:tblPr>
      <w:tblStyleRowBandSize w:val="1"/>
      <w:tblStyleColBandSize w:val="1"/>
      <w:tblBorders>
        <w:top w:val="single" w:sz="4" w:space="0" w:color="EB718B" w:themeColor="accent5" w:themeTint="99"/>
        <w:left w:val="single" w:sz="4" w:space="0" w:color="EB718B" w:themeColor="accent5" w:themeTint="99"/>
        <w:bottom w:val="single" w:sz="4" w:space="0" w:color="EB718B" w:themeColor="accent5" w:themeTint="99"/>
        <w:right w:val="single" w:sz="4" w:space="0" w:color="EB718B" w:themeColor="accent5" w:themeTint="99"/>
        <w:insideH w:val="single" w:sz="4" w:space="0" w:color="EB718B" w:themeColor="accent5" w:themeTint="99"/>
        <w:insideV w:val="single" w:sz="4" w:space="0" w:color="EB718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CFD8" w:themeFill="accent5" w:themeFillTint="33"/>
      </w:tcPr>
    </w:tblStylePr>
    <w:tblStylePr w:type="band1Horz">
      <w:tblPr/>
      <w:tcPr>
        <w:shd w:val="clear" w:color="auto" w:fill="F8CFD8" w:themeFill="accent5" w:themeFillTint="33"/>
      </w:tcPr>
    </w:tblStylePr>
    <w:tblStylePr w:type="neCell">
      <w:tblPr/>
      <w:tcPr>
        <w:tcBorders>
          <w:bottom w:val="single" w:sz="4" w:space="0" w:color="EB718B" w:themeColor="accent5" w:themeTint="99"/>
        </w:tcBorders>
      </w:tcPr>
    </w:tblStylePr>
    <w:tblStylePr w:type="nwCell">
      <w:tblPr/>
      <w:tcPr>
        <w:tcBorders>
          <w:bottom w:val="single" w:sz="4" w:space="0" w:color="EB718B" w:themeColor="accent5" w:themeTint="99"/>
        </w:tcBorders>
      </w:tcPr>
    </w:tblStylePr>
    <w:tblStylePr w:type="seCell">
      <w:tblPr/>
      <w:tcPr>
        <w:tcBorders>
          <w:top w:val="single" w:sz="4" w:space="0" w:color="EB718B" w:themeColor="accent5" w:themeTint="99"/>
        </w:tcBorders>
      </w:tcPr>
    </w:tblStylePr>
    <w:tblStylePr w:type="swCell">
      <w:tblPr/>
      <w:tcPr>
        <w:tcBorders>
          <w:top w:val="single" w:sz="4" w:space="0" w:color="EB718B" w:themeColor="accent5" w:themeTint="99"/>
        </w:tcBorders>
      </w:tcPr>
    </w:tblStylePr>
  </w:style>
  <w:style w:type="table" w:styleId="GridTable3-Accent6">
    <w:name w:val="Grid Table 3 Accent 6"/>
    <w:basedOn w:val="TableNormal"/>
    <w:uiPriority w:val="48"/>
    <w:rsid w:val="002C4BD7"/>
    <w:tblPr>
      <w:tblStyleRowBandSize w:val="1"/>
      <w:tblStyleColBandSize w:val="1"/>
      <w:tblBorders>
        <w:top w:val="single" w:sz="4" w:space="0" w:color="FAC679" w:themeColor="accent6" w:themeTint="99"/>
        <w:left w:val="single" w:sz="4" w:space="0" w:color="FAC679" w:themeColor="accent6" w:themeTint="99"/>
        <w:bottom w:val="single" w:sz="4" w:space="0" w:color="FAC679" w:themeColor="accent6" w:themeTint="99"/>
        <w:right w:val="single" w:sz="4" w:space="0" w:color="FAC679" w:themeColor="accent6" w:themeTint="99"/>
        <w:insideH w:val="single" w:sz="4" w:space="0" w:color="FAC679" w:themeColor="accent6" w:themeTint="99"/>
        <w:insideV w:val="single" w:sz="4" w:space="0" w:color="FAC67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2" w:themeFill="accent6" w:themeFillTint="33"/>
      </w:tcPr>
    </w:tblStylePr>
    <w:tblStylePr w:type="band1Horz">
      <w:tblPr/>
      <w:tcPr>
        <w:shd w:val="clear" w:color="auto" w:fill="FDECD2" w:themeFill="accent6" w:themeFillTint="33"/>
      </w:tcPr>
    </w:tblStylePr>
    <w:tblStylePr w:type="neCell">
      <w:tblPr/>
      <w:tcPr>
        <w:tcBorders>
          <w:bottom w:val="single" w:sz="4" w:space="0" w:color="FAC679" w:themeColor="accent6" w:themeTint="99"/>
        </w:tcBorders>
      </w:tcPr>
    </w:tblStylePr>
    <w:tblStylePr w:type="nwCell">
      <w:tblPr/>
      <w:tcPr>
        <w:tcBorders>
          <w:bottom w:val="single" w:sz="4" w:space="0" w:color="FAC679" w:themeColor="accent6" w:themeTint="99"/>
        </w:tcBorders>
      </w:tcPr>
    </w:tblStylePr>
    <w:tblStylePr w:type="seCell">
      <w:tblPr/>
      <w:tcPr>
        <w:tcBorders>
          <w:top w:val="single" w:sz="4" w:space="0" w:color="FAC679" w:themeColor="accent6" w:themeTint="99"/>
        </w:tcBorders>
      </w:tcPr>
    </w:tblStylePr>
    <w:tblStylePr w:type="swCell">
      <w:tblPr/>
      <w:tcPr>
        <w:tcBorders>
          <w:top w:val="single" w:sz="4" w:space="0" w:color="FAC679" w:themeColor="accent6" w:themeTint="99"/>
        </w:tcBorders>
      </w:tcPr>
    </w:tblStylePr>
  </w:style>
  <w:style w:type="table" w:styleId="GridTable4">
    <w:name w:val="Grid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4BD7"/>
    <w:tblPr>
      <w:tblStyleRowBandSize w:val="1"/>
      <w:tblStyleColBandSize w:val="1"/>
      <w:tblBorders>
        <w:top w:val="single" w:sz="4" w:space="0" w:color="4EE7F2" w:themeColor="accent1" w:themeTint="99"/>
        <w:left w:val="single" w:sz="4" w:space="0" w:color="4EE7F2" w:themeColor="accent1" w:themeTint="99"/>
        <w:bottom w:val="single" w:sz="4" w:space="0" w:color="4EE7F2" w:themeColor="accent1" w:themeTint="99"/>
        <w:right w:val="single" w:sz="4" w:space="0" w:color="4EE7F2" w:themeColor="accent1" w:themeTint="99"/>
        <w:insideH w:val="single" w:sz="4" w:space="0" w:color="4EE7F2" w:themeColor="accent1" w:themeTint="99"/>
        <w:insideV w:val="single" w:sz="4" w:space="0" w:color="4EE7F2" w:themeColor="accent1" w:themeTint="99"/>
      </w:tblBorders>
    </w:tblPr>
    <w:tblStylePr w:type="firstRow">
      <w:rPr>
        <w:b/>
        <w:bCs/>
        <w:color w:val="FFFFFF" w:themeColor="background1"/>
      </w:rPr>
      <w:tblPr/>
      <w:tcPr>
        <w:tcBorders>
          <w:top w:val="single" w:sz="4" w:space="0" w:color="0DABB6" w:themeColor="accent1"/>
          <w:left w:val="single" w:sz="4" w:space="0" w:color="0DABB6" w:themeColor="accent1"/>
          <w:bottom w:val="single" w:sz="4" w:space="0" w:color="0DABB6" w:themeColor="accent1"/>
          <w:right w:val="single" w:sz="4" w:space="0" w:color="0DABB6" w:themeColor="accent1"/>
          <w:insideH w:val="nil"/>
          <w:insideV w:val="nil"/>
        </w:tcBorders>
        <w:shd w:val="clear" w:color="auto" w:fill="0DABB6" w:themeFill="accent1"/>
      </w:tcPr>
    </w:tblStylePr>
    <w:tblStylePr w:type="lastRow">
      <w:rPr>
        <w:b/>
        <w:bCs/>
      </w:rPr>
      <w:tblPr/>
      <w:tcPr>
        <w:tcBorders>
          <w:top w:val="double" w:sz="4" w:space="0" w:color="0DABB6" w:themeColor="accent1"/>
        </w:tcBorders>
      </w:tcPr>
    </w:tblStylePr>
    <w:tblStylePr w:type="firstCol">
      <w:rPr>
        <w:b/>
        <w:bCs/>
      </w:rPr>
    </w:tblStylePr>
    <w:tblStylePr w:type="lastCol">
      <w:rPr>
        <w:b/>
        <w:bCs/>
      </w:rPr>
    </w:tblStylePr>
    <w:tblStylePr w:type="band1Vert">
      <w:tblPr/>
      <w:tcPr>
        <w:shd w:val="clear" w:color="auto" w:fill="C4F7FA" w:themeFill="accent1" w:themeFillTint="33"/>
      </w:tcPr>
    </w:tblStylePr>
    <w:tblStylePr w:type="band1Horz">
      <w:tblPr/>
      <w:tcPr>
        <w:shd w:val="clear" w:color="auto" w:fill="C4F7FA" w:themeFill="accent1" w:themeFillTint="33"/>
      </w:tcPr>
    </w:tblStylePr>
  </w:style>
  <w:style w:type="table" w:styleId="GridTable4-Accent2">
    <w:name w:val="Grid Table 4 Accent 2"/>
    <w:basedOn w:val="TableNormal"/>
    <w:uiPriority w:val="49"/>
    <w:rsid w:val="002C4BD7"/>
    <w:tblPr>
      <w:tblStyleRowBandSize w:val="1"/>
      <w:tblStyleColBandSize w:val="1"/>
      <w:tblBorders>
        <w:top w:val="single" w:sz="4" w:space="0" w:color="BBDC8C" w:themeColor="accent2" w:themeTint="99"/>
        <w:left w:val="single" w:sz="4" w:space="0" w:color="BBDC8C" w:themeColor="accent2" w:themeTint="99"/>
        <w:bottom w:val="single" w:sz="4" w:space="0" w:color="BBDC8C" w:themeColor="accent2" w:themeTint="99"/>
        <w:right w:val="single" w:sz="4" w:space="0" w:color="BBDC8C" w:themeColor="accent2" w:themeTint="99"/>
        <w:insideH w:val="single" w:sz="4" w:space="0" w:color="BBDC8C" w:themeColor="accent2" w:themeTint="99"/>
        <w:insideV w:val="single" w:sz="4" w:space="0" w:color="BBDC8C" w:themeColor="accent2" w:themeTint="99"/>
      </w:tblBorders>
    </w:tblPr>
    <w:tblStylePr w:type="firstRow">
      <w:rPr>
        <w:b/>
        <w:bCs/>
        <w:color w:val="FFFFFF" w:themeColor="background1"/>
      </w:rPr>
      <w:tblPr/>
      <w:tcPr>
        <w:tcBorders>
          <w:top w:val="single" w:sz="4" w:space="0" w:color="8FC640" w:themeColor="accent2"/>
          <w:left w:val="single" w:sz="4" w:space="0" w:color="8FC640" w:themeColor="accent2"/>
          <w:bottom w:val="single" w:sz="4" w:space="0" w:color="8FC640" w:themeColor="accent2"/>
          <w:right w:val="single" w:sz="4" w:space="0" w:color="8FC640" w:themeColor="accent2"/>
          <w:insideH w:val="nil"/>
          <w:insideV w:val="nil"/>
        </w:tcBorders>
        <w:shd w:val="clear" w:color="auto" w:fill="8FC640" w:themeFill="accent2"/>
      </w:tcPr>
    </w:tblStylePr>
    <w:tblStylePr w:type="lastRow">
      <w:rPr>
        <w:b/>
        <w:bCs/>
      </w:rPr>
      <w:tblPr/>
      <w:tcPr>
        <w:tcBorders>
          <w:top w:val="double" w:sz="4" w:space="0" w:color="8FC640" w:themeColor="accent2"/>
        </w:tcBorders>
      </w:tcPr>
    </w:tblStylePr>
    <w:tblStylePr w:type="firstCol">
      <w:rPr>
        <w:b/>
        <w:bCs/>
      </w:rPr>
    </w:tblStylePr>
    <w:tblStylePr w:type="lastCol">
      <w:rPr>
        <w:b/>
        <w:bCs/>
      </w:rPr>
    </w:tblStylePr>
    <w:tblStylePr w:type="band1Vert">
      <w:tblPr/>
      <w:tcPr>
        <w:shd w:val="clear" w:color="auto" w:fill="E8F3D8" w:themeFill="accent2" w:themeFillTint="33"/>
      </w:tcPr>
    </w:tblStylePr>
    <w:tblStylePr w:type="band1Horz">
      <w:tblPr/>
      <w:tcPr>
        <w:shd w:val="clear" w:color="auto" w:fill="E8F3D8" w:themeFill="accent2" w:themeFillTint="33"/>
      </w:tcPr>
    </w:tblStylePr>
  </w:style>
  <w:style w:type="table" w:styleId="GridTable4-Accent3">
    <w:name w:val="Grid Table 4 Accent 3"/>
    <w:basedOn w:val="TableNormal"/>
    <w:uiPriority w:val="49"/>
    <w:rsid w:val="002C4BD7"/>
    <w:tblPr>
      <w:tblStyleRowBandSize w:val="1"/>
      <w:tblStyleColBandSize w:val="1"/>
      <w:tblBorders>
        <w:top w:val="single" w:sz="4" w:space="0" w:color="F8AC7D" w:themeColor="accent3" w:themeTint="99"/>
        <w:left w:val="single" w:sz="4" w:space="0" w:color="F8AC7D" w:themeColor="accent3" w:themeTint="99"/>
        <w:bottom w:val="single" w:sz="4" w:space="0" w:color="F8AC7D" w:themeColor="accent3" w:themeTint="99"/>
        <w:right w:val="single" w:sz="4" w:space="0" w:color="F8AC7D" w:themeColor="accent3" w:themeTint="99"/>
        <w:insideH w:val="single" w:sz="4" w:space="0" w:color="F8AC7D" w:themeColor="accent3" w:themeTint="99"/>
        <w:insideV w:val="single" w:sz="4" w:space="0" w:color="F8AC7D" w:themeColor="accent3" w:themeTint="99"/>
      </w:tblBorders>
    </w:tblPr>
    <w:tblStylePr w:type="firstRow">
      <w:rPr>
        <w:b/>
        <w:bCs/>
        <w:color w:val="FFFFFF" w:themeColor="background1"/>
      </w:rPr>
      <w:tblPr/>
      <w:tcPr>
        <w:tcBorders>
          <w:top w:val="single" w:sz="4" w:space="0" w:color="F47527" w:themeColor="accent3"/>
          <w:left w:val="single" w:sz="4" w:space="0" w:color="F47527" w:themeColor="accent3"/>
          <w:bottom w:val="single" w:sz="4" w:space="0" w:color="F47527" w:themeColor="accent3"/>
          <w:right w:val="single" w:sz="4" w:space="0" w:color="F47527" w:themeColor="accent3"/>
          <w:insideH w:val="nil"/>
          <w:insideV w:val="nil"/>
        </w:tcBorders>
        <w:shd w:val="clear" w:color="auto" w:fill="F47527" w:themeFill="accent3"/>
      </w:tcPr>
    </w:tblStylePr>
    <w:tblStylePr w:type="lastRow">
      <w:rPr>
        <w:b/>
        <w:bCs/>
      </w:rPr>
      <w:tblPr/>
      <w:tcPr>
        <w:tcBorders>
          <w:top w:val="double" w:sz="4" w:space="0" w:color="F47527" w:themeColor="accent3"/>
        </w:tcBorders>
      </w:tcPr>
    </w:tblStylePr>
    <w:tblStylePr w:type="firstCol">
      <w:rPr>
        <w:b/>
        <w:bCs/>
      </w:rPr>
    </w:tblStylePr>
    <w:tblStylePr w:type="lastCol">
      <w:rPr>
        <w:b/>
        <w:bCs/>
      </w:rPr>
    </w:tblStylePr>
    <w:tblStylePr w:type="band1Vert">
      <w:tblPr/>
      <w:tcPr>
        <w:shd w:val="clear" w:color="auto" w:fill="FCE3D3" w:themeFill="accent3" w:themeFillTint="33"/>
      </w:tcPr>
    </w:tblStylePr>
    <w:tblStylePr w:type="band1Horz">
      <w:tblPr/>
      <w:tcPr>
        <w:shd w:val="clear" w:color="auto" w:fill="FCE3D3" w:themeFill="accent3" w:themeFillTint="33"/>
      </w:tcPr>
    </w:tblStylePr>
  </w:style>
  <w:style w:type="table" w:styleId="GridTable4-Accent4">
    <w:name w:val="Grid Table 4 Accent 4"/>
    <w:basedOn w:val="TableNormal"/>
    <w:uiPriority w:val="49"/>
    <w:rsid w:val="002C4BD7"/>
    <w:tblPr>
      <w:tblStyleRowBandSize w:val="1"/>
      <w:tblStyleColBandSize w:val="1"/>
      <w:tblBorders>
        <w:top w:val="single" w:sz="4" w:space="0" w:color="F37A89" w:themeColor="accent4" w:themeTint="99"/>
        <w:left w:val="single" w:sz="4" w:space="0" w:color="F37A89" w:themeColor="accent4" w:themeTint="99"/>
        <w:bottom w:val="single" w:sz="4" w:space="0" w:color="F37A89" w:themeColor="accent4" w:themeTint="99"/>
        <w:right w:val="single" w:sz="4" w:space="0" w:color="F37A89" w:themeColor="accent4" w:themeTint="99"/>
        <w:insideH w:val="single" w:sz="4" w:space="0" w:color="F37A89" w:themeColor="accent4" w:themeTint="99"/>
        <w:insideV w:val="single" w:sz="4" w:space="0" w:color="F37A89" w:themeColor="accent4" w:themeTint="99"/>
      </w:tblBorders>
    </w:tblPr>
    <w:tblStylePr w:type="firstRow">
      <w:rPr>
        <w:b/>
        <w:bCs/>
        <w:color w:val="FFFFFF" w:themeColor="background1"/>
      </w:rPr>
      <w:tblPr/>
      <w:tcPr>
        <w:tcBorders>
          <w:top w:val="single" w:sz="4" w:space="0" w:color="EC223B" w:themeColor="accent4"/>
          <w:left w:val="single" w:sz="4" w:space="0" w:color="EC223B" w:themeColor="accent4"/>
          <w:bottom w:val="single" w:sz="4" w:space="0" w:color="EC223B" w:themeColor="accent4"/>
          <w:right w:val="single" w:sz="4" w:space="0" w:color="EC223B" w:themeColor="accent4"/>
          <w:insideH w:val="nil"/>
          <w:insideV w:val="nil"/>
        </w:tcBorders>
        <w:shd w:val="clear" w:color="auto" w:fill="EC223B" w:themeFill="accent4"/>
      </w:tcPr>
    </w:tblStylePr>
    <w:tblStylePr w:type="lastRow">
      <w:rPr>
        <w:b/>
        <w:bCs/>
      </w:rPr>
      <w:tblPr/>
      <w:tcPr>
        <w:tcBorders>
          <w:top w:val="double" w:sz="4" w:space="0" w:color="EC223B" w:themeColor="accent4"/>
        </w:tcBorders>
      </w:tcPr>
    </w:tblStylePr>
    <w:tblStylePr w:type="firstCol">
      <w:rPr>
        <w:b/>
        <w:bCs/>
      </w:rPr>
    </w:tblStylePr>
    <w:tblStylePr w:type="lastCol">
      <w:rPr>
        <w:b/>
        <w:bCs/>
      </w:rPr>
    </w:tblStylePr>
    <w:tblStylePr w:type="band1Vert">
      <w:tblPr/>
      <w:tcPr>
        <w:shd w:val="clear" w:color="auto" w:fill="FBD2D7" w:themeFill="accent4" w:themeFillTint="33"/>
      </w:tcPr>
    </w:tblStylePr>
    <w:tblStylePr w:type="band1Horz">
      <w:tblPr/>
      <w:tcPr>
        <w:shd w:val="clear" w:color="auto" w:fill="FBD2D7" w:themeFill="accent4" w:themeFillTint="33"/>
      </w:tcPr>
    </w:tblStylePr>
  </w:style>
  <w:style w:type="table" w:styleId="GridTable4-Accent5">
    <w:name w:val="Grid Table 4 Accent 5"/>
    <w:basedOn w:val="TableNormal"/>
    <w:uiPriority w:val="49"/>
    <w:rsid w:val="002C4BD7"/>
    <w:tblPr>
      <w:tblStyleRowBandSize w:val="1"/>
      <w:tblStyleColBandSize w:val="1"/>
      <w:tblBorders>
        <w:top w:val="single" w:sz="4" w:space="0" w:color="EB718B" w:themeColor="accent5" w:themeTint="99"/>
        <w:left w:val="single" w:sz="4" w:space="0" w:color="EB718B" w:themeColor="accent5" w:themeTint="99"/>
        <w:bottom w:val="single" w:sz="4" w:space="0" w:color="EB718B" w:themeColor="accent5" w:themeTint="99"/>
        <w:right w:val="single" w:sz="4" w:space="0" w:color="EB718B" w:themeColor="accent5" w:themeTint="99"/>
        <w:insideH w:val="single" w:sz="4" w:space="0" w:color="EB718B" w:themeColor="accent5" w:themeTint="99"/>
        <w:insideV w:val="single" w:sz="4" w:space="0" w:color="EB718B" w:themeColor="accent5" w:themeTint="99"/>
      </w:tblBorders>
    </w:tblPr>
    <w:tblStylePr w:type="firstRow">
      <w:rPr>
        <w:b/>
        <w:bCs/>
        <w:color w:val="FFFFFF" w:themeColor="background1"/>
      </w:rPr>
      <w:tblPr/>
      <w:tcPr>
        <w:tcBorders>
          <w:top w:val="single" w:sz="4" w:space="0" w:color="D41E44" w:themeColor="accent5"/>
          <w:left w:val="single" w:sz="4" w:space="0" w:color="D41E44" w:themeColor="accent5"/>
          <w:bottom w:val="single" w:sz="4" w:space="0" w:color="D41E44" w:themeColor="accent5"/>
          <w:right w:val="single" w:sz="4" w:space="0" w:color="D41E44" w:themeColor="accent5"/>
          <w:insideH w:val="nil"/>
          <w:insideV w:val="nil"/>
        </w:tcBorders>
        <w:shd w:val="clear" w:color="auto" w:fill="D41E44" w:themeFill="accent5"/>
      </w:tcPr>
    </w:tblStylePr>
    <w:tblStylePr w:type="lastRow">
      <w:rPr>
        <w:b/>
        <w:bCs/>
      </w:rPr>
      <w:tblPr/>
      <w:tcPr>
        <w:tcBorders>
          <w:top w:val="double" w:sz="4" w:space="0" w:color="D41E44" w:themeColor="accent5"/>
        </w:tcBorders>
      </w:tcPr>
    </w:tblStylePr>
    <w:tblStylePr w:type="firstCol">
      <w:rPr>
        <w:b/>
        <w:bCs/>
      </w:rPr>
    </w:tblStylePr>
    <w:tblStylePr w:type="lastCol">
      <w:rPr>
        <w:b/>
        <w:bCs/>
      </w:rPr>
    </w:tblStylePr>
    <w:tblStylePr w:type="band1Vert">
      <w:tblPr/>
      <w:tcPr>
        <w:shd w:val="clear" w:color="auto" w:fill="F8CFD8" w:themeFill="accent5" w:themeFillTint="33"/>
      </w:tcPr>
    </w:tblStylePr>
    <w:tblStylePr w:type="band1Horz">
      <w:tblPr/>
      <w:tcPr>
        <w:shd w:val="clear" w:color="auto" w:fill="F8CFD8" w:themeFill="accent5" w:themeFillTint="33"/>
      </w:tcPr>
    </w:tblStylePr>
  </w:style>
  <w:style w:type="table" w:styleId="GridTable4-Accent6">
    <w:name w:val="Grid Table 4 Accent 6"/>
    <w:basedOn w:val="TableNormal"/>
    <w:uiPriority w:val="49"/>
    <w:rsid w:val="002C4BD7"/>
    <w:tblPr>
      <w:tblStyleRowBandSize w:val="1"/>
      <w:tblStyleColBandSize w:val="1"/>
      <w:tblBorders>
        <w:top w:val="single" w:sz="4" w:space="0" w:color="FAC679" w:themeColor="accent6" w:themeTint="99"/>
        <w:left w:val="single" w:sz="4" w:space="0" w:color="FAC679" w:themeColor="accent6" w:themeTint="99"/>
        <w:bottom w:val="single" w:sz="4" w:space="0" w:color="FAC679" w:themeColor="accent6" w:themeTint="99"/>
        <w:right w:val="single" w:sz="4" w:space="0" w:color="FAC679" w:themeColor="accent6" w:themeTint="99"/>
        <w:insideH w:val="single" w:sz="4" w:space="0" w:color="FAC679" w:themeColor="accent6" w:themeTint="99"/>
        <w:insideV w:val="single" w:sz="4" w:space="0" w:color="FAC679" w:themeColor="accent6" w:themeTint="99"/>
      </w:tblBorders>
    </w:tblPr>
    <w:tblStylePr w:type="firstRow">
      <w:rPr>
        <w:b/>
        <w:bCs/>
        <w:color w:val="FFFFFF" w:themeColor="background1"/>
      </w:rPr>
      <w:tblPr/>
      <w:tcPr>
        <w:tcBorders>
          <w:top w:val="single" w:sz="4" w:space="0" w:color="F8A120" w:themeColor="accent6"/>
          <w:left w:val="single" w:sz="4" w:space="0" w:color="F8A120" w:themeColor="accent6"/>
          <w:bottom w:val="single" w:sz="4" w:space="0" w:color="F8A120" w:themeColor="accent6"/>
          <w:right w:val="single" w:sz="4" w:space="0" w:color="F8A120" w:themeColor="accent6"/>
          <w:insideH w:val="nil"/>
          <w:insideV w:val="nil"/>
        </w:tcBorders>
        <w:shd w:val="clear" w:color="auto" w:fill="F8A120" w:themeFill="accent6"/>
      </w:tcPr>
    </w:tblStylePr>
    <w:tblStylePr w:type="lastRow">
      <w:rPr>
        <w:b/>
        <w:bCs/>
      </w:rPr>
      <w:tblPr/>
      <w:tcPr>
        <w:tcBorders>
          <w:top w:val="double" w:sz="4" w:space="0" w:color="F8A120" w:themeColor="accent6"/>
        </w:tcBorders>
      </w:tcPr>
    </w:tblStylePr>
    <w:tblStylePr w:type="firstCol">
      <w:rPr>
        <w:b/>
        <w:bCs/>
      </w:rPr>
    </w:tblStylePr>
    <w:tblStylePr w:type="lastCol">
      <w:rPr>
        <w:b/>
        <w:bCs/>
      </w:rPr>
    </w:tblStylePr>
    <w:tblStylePr w:type="band1Vert">
      <w:tblPr/>
      <w:tcPr>
        <w:shd w:val="clear" w:color="auto" w:fill="FDECD2" w:themeFill="accent6" w:themeFillTint="33"/>
      </w:tcPr>
    </w:tblStylePr>
    <w:tblStylePr w:type="band1Horz">
      <w:tblPr/>
      <w:tcPr>
        <w:shd w:val="clear" w:color="auto" w:fill="FDECD2" w:themeFill="accent6" w:themeFillTint="33"/>
      </w:tcPr>
    </w:tblStylePr>
  </w:style>
  <w:style w:type="table" w:styleId="GridTable5Dark">
    <w:name w:val="Grid Table 5 Dark"/>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F7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ABB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ABB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ABB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ABB6" w:themeFill="accent1"/>
      </w:tcPr>
    </w:tblStylePr>
    <w:tblStylePr w:type="band1Vert">
      <w:tblPr/>
      <w:tcPr>
        <w:shd w:val="clear" w:color="auto" w:fill="89EFF6" w:themeFill="accent1" w:themeFillTint="66"/>
      </w:tcPr>
    </w:tblStylePr>
    <w:tblStylePr w:type="band1Horz">
      <w:tblPr/>
      <w:tcPr>
        <w:shd w:val="clear" w:color="auto" w:fill="89EFF6" w:themeFill="accent1" w:themeFillTint="66"/>
      </w:tcPr>
    </w:tblStylePr>
  </w:style>
  <w:style w:type="table" w:styleId="GridTable5Dark-Accent2">
    <w:name w:val="Grid Table 5 Dark Accent 2"/>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F3D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FC64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FC64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FC64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FC640" w:themeFill="accent2"/>
      </w:tcPr>
    </w:tblStylePr>
    <w:tblStylePr w:type="band1Vert">
      <w:tblPr/>
      <w:tcPr>
        <w:shd w:val="clear" w:color="auto" w:fill="D2E8B2" w:themeFill="accent2" w:themeFillTint="66"/>
      </w:tcPr>
    </w:tblStylePr>
    <w:tblStylePr w:type="band1Horz">
      <w:tblPr/>
      <w:tcPr>
        <w:shd w:val="clear" w:color="auto" w:fill="D2E8B2" w:themeFill="accent2" w:themeFillTint="66"/>
      </w:tcPr>
    </w:tblStylePr>
  </w:style>
  <w:style w:type="table" w:styleId="GridTable5Dark-Accent3">
    <w:name w:val="Grid Table 5 Dark Accent 3"/>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3D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4752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4752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4752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47527" w:themeFill="accent3"/>
      </w:tcPr>
    </w:tblStylePr>
    <w:tblStylePr w:type="band1Vert">
      <w:tblPr/>
      <w:tcPr>
        <w:shd w:val="clear" w:color="auto" w:fill="FAC7A8" w:themeFill="accent3" w:themeFillTint="66"/>
      </w:tcPr>
    </w:tblStylePr>
    <w:tblStylePr w:type="band1Horz">
      <w:tblPr/>
      <w:tcPr>
        <w:shd w:val="clear" w:color="auto" w:fill="FAC7A8" w:themeFill="accent3" w:themeFillTint="66"/>
      </w:tcPr>
    </w:tblStylePr>
  </w:style>
  <w:style w:type="table" w:styleId="GridTable5Dark-Accent4">
    <w:name w:val="Grid Table 5 Dark Accent 4"/>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2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C223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C223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C223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C223B" w:themeFill="accent4"/>
      </w:tcPr>
    </w:tblStylePr>
    <w:tblStylePr w:type="band1Vert">
      <w:tblPr/>
      <w:tcPr>
        <w:shd w:val="clear" w:color="auto" w:fill="F7A6B0" w:themeFill="accent4" w:themeFillTint="66"/>
      </w:tcPr>
    </w:tblStylePr>
    <w:tblStylePr w:type="band1Horz">
      <w:tblPr/>
      <w:tcPr>
        <w:shd w:val="clear" w:color="auto" w:fill="F7A6B0" w:themeFill="accent4" w:themeFillTint="66"/>
      </w:tcPr>
    </w:tblStylePr>
  </w:style>
  <w:style w:type="table" w:styleId="GridTable5Dark-Accent5">
    <w:name w:val="Grid Table 5 Dark Accent 5"/>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CFD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41E4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41E4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41E4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41E44" w:themeFill="accent5"/>
      </w:tcPr>
    </w:tblStylePr>
    <w:tblStylePr w:type="band1Vert">
      <w:tblPr/>
      <w:tcPr>
        <w:shd w:val="clear" w:color="auto" w:fill="F1A0B1" w:themeFill="accent5" w:themeFillTint="66"/>
      </w:tcPr>
    </w:tblStylePr>
    <w:tblStylePr w:type="band1Horz">
      <w:tblPr/>
      <w:tcPr>
        <w:shd w:val="clear" w:color="auto" w:fill="F1A0B1" w:themeFill="accent5" w:themeFillTint="66"/>
      </w:tcPr>
    </w:tblStylePr>
  </w:style>
  <w:style w:type="table" w:styleId="GridTable5Dark-Accent6">
    <w:name w:val="Grid Table 5 Dark Accent 6"/>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CD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A12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A12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A12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A120" w:themeFill="accent6"/>
      </w:tcPr>
    </w:tblStylePr>
    <w:tblStylePr w:type="band1Vert">
      <w:tblPr/>
      <w:tcPr>
        <w:shd w:val="clear" w:color="auto" w:fill="FCD9A5" w:themeFill="accent6" w:themeFillTint="66"/>
      </w:tcPr>
    </w:tblStylePr>
    <w:tblStylePr w:type="band1Horz">
      <w:tblPr/>
      <w:tcPr>
        <w:shd w:val="clear" w:color="auto" w:fill="FCD9A5" w:themeFill="accent6" w:themeFillTint="66"/>
      </w:tcPr>
    </w:tblStylePr>
  </w:style>
  <w:style w:type="table" w:styleId="GridTable6Colorful">
    <w:name w:val="Grid Table 6 Colorful"/>
    <w:basedOn w:val="TableNormal"/>
    <w:uiPriority w:val="51"/>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4BD7"/>
    <w:rPr>
      <w:color w:val="097F88" w:themeColor="accent1" w:themeShade="BF"/>
    </w:rPr>
    <w:tblPr>
      <w:tblStyleRowBandSize w:val="1"/>
      <w:tblStyleColBandSize w:val="1"/>
      <w:tblBorders>
        <w:top w:val="single" w:sz="4" w:space="0" w:color="4EE7F2" w:themeColor="accent1" w:themeTint="99"/>
        <w:left w:val="single" w:sz="4" w:space="0" w:color="4EE7F2" w:themeColor="accent1" w:themeTint="99"/>
        <w:bottom w:val="single" w:sz="4" w:space="0" w:color="4EE7F2" w:themeColor="accent1" w:themeTint="99"/>
        <w:right w:val="single" w:sz="4" w:space="0" w:color="4EE7F2" w:themeColor="accent1" w:themeTint="99"/>
        <w:insideH w:val="single" w:sz="4" w:space="0" w:color="4EE7F2" w:themeColor="accent1" w:themeTint="99"/>
        <w:insideV w:val="single" w:sz="4" w:space="0" w:color="4EE7F2" w:themeColor="accent1" w:themeTint="99"/>
      </w:tblBorders>
    </w:tblPr>
    <w:tblStylePr w:type="firstRow">
      <w:rPr>
        <w:b/>
        <w:bCs/>
      </w:rPr>
      <w:tblPr/>
      <w:tcPr>
        <w:tcBorders>
          <w:bottom w:val="single" w:sz="12" w:space="0" w:color="4EE7F2" w:themeColor="accent1" w:themeTint="99"/>
        </w:tcBorders>
      </w:tcPr>
    </w:tblStylePr>
    <w:tblStylePr w:type="lastRow">
      <w:rPr>
        <w:b/>
        <w:bCs/>
      </w:rPr>
      <w:tblPr/>
      <w:tcPr>
        <w:tcBorders>
          <w:top w:val="double" w:sz="4" w:space="0" w:color="4EE7F2" w:themeColor="accent1" w:themeTint="99"/>
        </w:tcBorders>
      </w:tcPr>
    </w:tblStylePr>
    <w:tblStylePr w:type="firstCol">
      <w:rPr>
        <w:b/>
        <w:bCs/>
      </w:rPr>
    </w:tblStylePr>
    <w:tblStylePr w:type="lastCol">
      <w:rPr>
        <w:b/>
        <w:bCs/>
      </w:rPr>
    </w:tblStylePr>
    <w:tblStylePr w:type="band1Vert">
      <w:tblPr/>
      <w:tcPr>
        <w:shd w:val="clear" w:color="auto" w:fill="C4F7FA" w:themeFill="accent1" w:themeFillTint="33"/>
      </w:tcPr>
    </w:tblStylePr>
    <w:tblStylePr w:type="band1Horz">
      <w:tblPr/>
      <w:tcPr>
        <w:shd w:val="clear" w:color="auto" w:fill="C4F7FA" w:themeFill="accent1" w:themeFillTint="33"/>
      </w:tcPr>
    </w:tblStylePr>
  </w:style>
  <w:style w:type="table" w:styleId="GridTable6Colorful-Accent2">
    <w:name w:val="Grid Table 6 Colorful Accent 2"/>
    <w:basedOn w:val="TableNormal"/>
    <w:uiPriority w:val="51"/>
    <w:rsid w:val="002C4BD7"/>
    <w:rPr>
      <w:color w:val="6B962D" w:themeColor="accent2" w:themeShade="BF"/>
    </w:rPr>
    <w:tblPr>
      <w:tblStyleRowBandSize w:val="1"/>
      <w:tblStyleColBandSize w:val="1"/>
      <w:tblBorders>
        <w:top w:val="single" w:sz="4" w:space="0" w:color="BBDC8C" w:themeColor="accent2" w:themeTint="99"/>
        <w:left w:val="single" w:sz="4" w:space="0" w:color="BBDC8C" w:themeColor="accent2" w:themeTint="99"/>
        <w:bottom w:val="single" w:sz="4" w:space="0" w:color="BBDC8C" w:themeColor="accent2" w:themeTint="99"/>
        <w:right w:val="single" w:sz="4" w:space="0" w:color="BBDC8C" w:themeColor="accent2" w:themeTint="99"/>
        <w:insideH w:val="single" w:sz="4" w:space="0" w:color="BBDC8C" w:themeColor="accent2" w:themeTint="99"/>
        <w:insideV w:val="single" w:sz="4" w:space="0" w:color="BBDC8C" w:themeColor="accent2" w:themeTint="99"/>
      </w:tblBorders>
    </w:tblPr>
    <w:tblStylePr w:type="firstRow">
      <w:rPr>
        <w:b/>
        <w:bCs/>
      </w:rPr>
      <w:tblPr/>
      <w:tcPr>
        <w:tcBorders>
          <w:bottom w:val="single" w:sz="12" w:space="0" w:color="BBDC8C" w:themeColor="accent2" w:themeTint="99"/>
        </w:tcBorders>
      </w:tcPr>
    </w:tblStylePr>
    <w:tblStylePr w:type="lastRow">
      <w:rPr>
        <w:b/>
        <w:bCs/>
      </w:rPr>
      <w:tblPr/>
      <w:tcPr>
        <w:tcBorders>
          <w:top w:val="double" w:sz="4" w:space="0" w:color="BBDC8C" w:themeColor="accent2" w:themeTint="99"/>
        </w:tcBorders>
      </w:tcPr>
    </w:tblStylePr>
    <w:tblStylePr w:type="firstCol">
      <w:rPr>
        <w:b/>
        <w:bCs/>
      </w:rPr>
    </w:tblStylePr>
    <w:tblStylePr w:type="lastCol">
      <w:rPr>
        <w:b/>
        <w:bCs/>
      </w:rPr>
    </w:tblStylePr>
    <w:tblStylePr w:type="band1Vert">
      <w:tblPr/>
      <w:tcPr>
        <w:shd w:val="clear" w:color="auto" w:fill="E8F3D8" w:themeFill="accent2" w:themeFillTint="33"/>
      </w:tcPr>
    </w:tblStylePr>
    <w:tblStylePr w:type="band1Horz">
      <w:tblPr/>
      <w:tcPr>
        <w:shd w:val="clear" w:color="auto" w:fill="E8F3D8" w:themeFill="accent2" w:themeFillTint="33"/>
      </w:tcPr>
    </w:tblStylePr>
  </w:style>
  <w:style w:type="table" w:styleId="GridTable6Colorful-Accent3">
    <w:name w:val="Grid Table 6 Colorful Accent 3"/>
    <w:basedOn w:val="TableNormal"/>
    <w:uiPriority w:val="51"/>
    <w:rsid w:val="002C4BD7"/>
    <w:rPr>
      <w:color w:val="C9520A" w:themeColor="accent3" w:themeShade="BF"/>
    </w:rPr>
    <w:tblPr>
      <w:tblStyleRowBandSize w:val="1"/>
      <w:tblStyleColBandSize w:val="1"/>
      <w:tblBorders>
        <w:top w:val="single" w:sz="4" w:space="0" w:color="F8AC7D" w:themeColor="accent3" w:themeTint="99"/>
        <w:left w:val="single" w:sz="4" w:space="0" w:color="F8AC7D" w:themeColor="accent3" w:themeTint="99"/>
        <w:bottom w:val="single" w:sz="4" w:space="0" w:color="F8AC7D" w:themeColor="accent3" w:themeTint="99"/>
        <w:right w:val="single" w:sz="4" w:space="0" w:color="F8AC7D" w:themeColor="accent3" w:themeTint="99"/>
        <w:insideH w:val="single" w:sz="4" w:space="0" w:color="F8AC7D" w:themeColor="accent3" w:themeTint="99"/>
        <w:insideV w:val="single" w:sz="4" w:space="0" w:color="F8AC7D" w:themeColor="accent3" w:themeTint="99"/>
      </w:tblBorders>
    </w:tblPr>
    <w:tblStylePr w:type="firstRow">
      <w:rPr>
        <w:b/>
        <w:bCs/>
      </w:rPr>
      <w:tblPr/>
      <w:tcPr>
        <w:tcBorders>
          <w:bottom w:val="single" w:sz="12" w:space="0" w:color="F8AC7D" w:themeColor="accent3" w:themeTint="99"/>
        </w:tcBorders>
      </w:tcPr>
    </w:tblStylePr>
    <w:tblStylePr w:type="lastRow">
      <w:rPr>
        <w:b/>
        <w:bCs/>
      </w:rPr>
      <w:tblPr/>
      <w:tcPr>
        <w:tcBorders>
          <w:top w:val="double" w:sz="4" w:space="0" w:color="F8AC7D" w:themeColor="accent3" w:themeTint="99"/>
        </w:tcBorders>
      </w:tcPr>
    </w:tblStylePr>
    <w:tblStylePr w:type="firstCol">
      <w:rPr>
        <w:b/>
        <w:bCs/>
      </w:rPr>
    </w:tblStylePr>
    <w:tblStylePr w:type="lastCol">
      <w:rPr>
        <w:b/>
        <w:bCs/>
      </w:rPr>
    </w:tblStylePr>
    <w:tblStylePr w:type="band1Vert">
      <w:tblPr/>
      <w:tcPr>
        <w:shd w:val="clear" w:color="auto" w:fill="FCE3D3" w:themeFill="accent3" w:themeFillTint="33"/>
      </w:tcPr>
    </w:tblStylePr>
    <w:tblStylePr w:type="band1Horz">
      <w:tblPr/>
      <w:tcPr>
        <w:shd w:val="clear" w:color="auto" w:fill="FCE3D3" w:themeFill="accent3" w:themeFillTint="33"/>
      </w:tcPr>
    </w:tblStylePr>
  </w:style>
  <w:style w:type="table" w:styleId="GridTable6Colorful-Accent4">
    <w:name w:val="Grid Table 6 Colorful Accent 4"/>
    <w:basedOn w:val="TableNormal"/>
    <w:uiPriority w:val="51"/>
    <w:rsid w:val="002C4BD7"/>
    <w:rPr>
      <w:color w:val="B91024" w:themeColor="accent4" w:themeShade="BF"/>
    </w:rPr>
    <w:tblPr>
      <w:tblStyleRowBandSize w:val="1"/>
      <w:tblStyleColBandSize w:val="1"/>
      <w:tblBorders>
        <w:top w:val="single" w:sz="4" w:space="0" w:color="F37A89" w:themeColor="accent4" w:themeTint="99"/>
        <w:left w:val="single" w:sz="4" w:space="0" w:color="F37A89" w:themeColor="accent4" w:themeTint="99"/>
        <w:bottom w:val="single" w:sz="4" w:space="0" w:color="F37A89" w:themeColor="accent4" w:themeTint="99"/>
        <w:right w:val="single" w:sz="4" w:space="0" w:color="F37A89" w:themeColor="accent4" w:themeTint="99"/>
        <w:insideH w:val="single" w:sz="4" w:space="0" w:color="F37A89" w:themeColor="accent4" w:themeTint="99"/>
        <w:insideV w:val="single" w:sz="4" w:space="0" w:color="F37A89" w:themeColor="accent4" w:themeTint="99"/>
      </w:tblBorders>
    </w:tblPr>
    <w:tblStylePr w:type="firstRow">
      <w:rPr>
        <w:b/>
        <w:bCs/>
      </w:rPr>
      <w:tblPr/>
      <w:tcPr>
        <w:tcBorders>
          <w:bottom w:val="single" w:sz="12" w:space="0" w:color="F37A89" w:themeColor="accent4" w:themeTint="99"/>
        </w:tcBorders>
      </w:tcPr>
    </w:tblStylePr>
    <w:tblStylePr w:type="lastRow">
      <w:rPr>
        <w:b/>
        <w:bCs/>
      </w:rPr>
      <w:tblPr/>
      <w:tcPr>
        <w:tcBorders>
          <w:top w:val="double" w:sz="4" w:space="0" w:color="F37A89" w:themeColor="accent4" w:themeTint="99"/>
        </w:tcBorders>
      </w:tcPr>
    </w:tblStylePr>
    <w:tblStylePr w:type="firstCol">
      <w:rPr>
        <w:b/>
        <w:bCs/>
      </w:rPr>
    </w:tblStylePr>
    <w:tblStylePr w:type="lastCol">
      <w:rPr>
        <w:b/>
        <w:bCs/>
      </w:rPr>
    </w:tblStylePr>
    <w:tblStylePr w:type="band1Vert">
      <w:tblPr/>
      <w:tcPr>
        <w:shd w:val="clear" w:color="auto" w:fill="FBD2D7" w:themeFill="accent4" w:themeFillTint="33"/>
      </w:tcPr>
    </w:tblStylePr>
    <w:tblStylePr w:type="band1Horz">
      <w:tblPr/>
      <w:tcPr>
        <w:shd w:val="clear" w:color="auto" w:fill="FBD2D7" w:themeFill="accent4" w:themeFillTint="33"/>
      </w:tcPr>
    </w:tblStylePr>
  </w:style>
  <w:style w:type="table" w:styleId="GridTable6Colorful-Accent5">
    <w:name w:val="Grid Table 6 Colorful Accent 5"/>
    <w:basedOn w:val="TableNormal"/>
    <w:uiPriority w:val="51"/>
    <w:rsid w:val="002C4BD7"/>
    <w:rPr>
      <w:color w:val="9E1632" w:themeColor="accent5" w:themeShade="BF"/>
    </w:rPr>
    <w:tblPr>
      <w:tblStyleRowBandSize w:val="1"/>
      <w:tblStyleColBandSize w:val="1"/>
      <w:tblBorders>
        <w:top w:val="single" w:sz="4" w:space="0" w:color="EB718B" w:themeColor="accent5" w:themeTint="99"/>
        <w:left w:val="single" w:sz="4" w:space="0" w:color="EB718B" w:themeColor="accent5" w:themeTint="99"/>
        <w:bottom w:val="single" w:sz="4" w:space="0" w:color="EB718B" w:themeColor="accent5" w:themeTint="99"/>
        <w:right w:val="single" w:sz="4" w:space="0" w:color="EB718B" w:themeColor="accent5" w:themeTint="99"/>
        <w:insideH w:val="single" w:sz="4" w:space="0" w:color="EB718B" w:themeColor="accent5" w:themeTint="99"/>
        <w:insideV w:val="single" w:sz="4" w:space="0" w:color="EB718B" w:themeColor="accent5" w:themeTint="99"/>
      </w:tblBorders>
    </w:tblPr>
    <w:tblStylePr w:type="firstRow">
      <w:rPr>
        <w:b/>
        <w:bCs/>
      </w:rPr>
      <w:tblPr/>
      <w:tcPr>
        <w:tcBorders>
          <w:bottom w:val="single" w:sz="12" w:space="0" w:color="EB718B" w:themeColor="accent5" w:themeTint="99"/>
        </w:tcBorders>
      </w:tcPr>
    </w:tblStylePr>
    <w:tblStylePr w:type="lastRow">
      <w:rPr>
        <w:b/>
        <w:bCs/>
      </w:rPr>
      <w:tblPr/>
      <w:tcPr>
        <w:tcBorders>
          <w:top w:val="double" w:sz="4" w:space="0" w:color="EB718B" w:themeColor="accent5" w:themeTint="99"/>
        </w:tcBorders>
      </w:tcPr>
    </w:tblStylePr>
    <w:tblStylePr w:type="firstCol">
      <w:rPr>
        <w:b/>
        <w:bCs/>
      </w:rPr>
    </w:tblStylePr>
    <w:tblStylePr w:type="lastCol">
      <w:rPr>
        <w:b/>
        <w:bCs/>
      </w:rPr>
    </w:tblStylePr>
    <w:tblStylePr w:type="band1Vert">
      <w:tblPr/>
      <w:tcPr>
        <w:shd w:val="clear" w:color="auto" w:fill="F8CFD8" w:themeFill="accent5" w:themeFillTint="33"/>
      </w:tcPr>
    </w:tblStylePr>
    <w:tblStylePr w:type="band1Horz">
      <w:tblPr/>
      <w:tcPr>
        <w:shd w:val="clear" w:color="auto" w:fill="F8CFD8" w:themeFill="accent5" w:themeFillTint="33"/>
      </w:tcPr>
    </w:tblStylePr>
  </w:style>
  <w:style w:type="table" w:styleId="GridTable6Colorful-Accent6">
    <w:name w:val="Grid Table 6 Colorful Accent 6"/>
    <w:basedOn w:val="TableNormal"/>
    <w:uiPriority w:val="51"/>
    <w:rsid w:val="002C4BD7"/>
    <w:rPr>
      <w:color w:val="CB7B06" w:themeColor="accent6" w:themeShade="BF"/>
    </w:rPr>
    <w:tblPr>
      <w:tblStyleRowBandSize w:val="1"/>
      <w:tblStyleColBandSize w:val="1"/>
      <w:tblBorders>
        <w:top w:val="single" w:sz="4" w:space="0" w:color="FAC679" w:themeColor="accent6" w:themeTint="99"/>
        <w:left w:val="single" w:sz="4" w:space="0" w:color="FAC679" w:themeColor="accent6" w:themeTint="99"/>
        <w:bottom w:val="single" w:sz="4" w:space="0" w:color="FAC679" w:themeColor="accent6" w:themeTint="99"/>
        <w:right w:val="single" w:sz="4" w:space="0" w:color="FAC679" w:themeColor="accent6" w:themeTint="99"/>
        <w:insideH w:val="single" w:sz="4" w:space="0" w:color="FAC679" w:themeColor="accent6" w:themeTint="99"/>
        <w:insideV w:val="single" w:sz="4" w:space="0" w:color="FAC679" w:themeColor="accent6" w:themeTint="99"/>
      </w:tblBorders>
    </w:tblPr>
    <w:tblStylePr w:type="firstRow">
      <w:rPr>
        <w:b/>
        <w:bCs/>
      </w:rPr>
      <w:tblPr/>
      <w:tcPr>
        <w:tcBorders>
          <w:bottom w:val="single" w:sz="12" w:space="0" w:color="FAC679" w:themeColor="accent6" w:themeTint="99"/>
        </w:tcBorders>
      </w:tcPr>
    </w:tblStylePr>
    <w:tblStylePr w:type="lastRow">
      <w:rPr>
        <w:b/>
        <w:bCs/>
      </w:rPr>
      <w:tblPr/>
      <w:tcPr>
        <w:tcBorders>
          <w:top w:val="double" w:sz="4" w:space="0" w:color="FAC679" w:themeColor="accent6" w:themeTint="99"/>
        </w:tcBorders>
      </w:tcPr>
    </w:tblStylePr>
    <w:tblStylePr w:type="firstCol">
      <w:rPr>
        <w:b/>
        <w:bCs/>
      </w:rPr>
    </w:tblStylePr>
    <w:tblStylePr w:type="lastCol">
      <w:rPr>
        <w:b/>
        <w:bCs/>
      </w:rPr>
    </w:tblStylePr>
    <w:tblStylePr w:type="band1Vert">
      <w:tblPr/>
      <w:tcPr>
        <w:shd w:val="clear" w:color="auto" w:fill="FDECD2" w:themeFill="accent6" w:themeFillTint="33"/>
      </w:tcPr>
    </w:tblStylePr>
    <w:tblStylePr w:type="band1Horz">
      <w:tblPr/>
      <w:tcPr>
        <w:shd w:val="clear" w:color="auto" w:fill="FDECD2" w:themeFill="accent6" w:themeFillTint="33"/>
      </w:tcPr>
    </w:tblStylePr>
  </w:style>
  <w:style w:type="table" w:styleId="GridTable7Colorful">
    <w:name w:val="Grid Table 7 Colorful"/>
    <w:basedOn w:val="TableNormal"/>
    <w:uiPriority w:val="52"/>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4BD7"/>
    <w:rPr>
      <w:color w:val="097F88" w:themeColor="accent1" w:themeShade="BF"/>
    </w:rPr>
    <w:tblPr>
      <w:tblStyleRowBandSize w:val="1"/>
      <w:tblStyleColBandSize w:val="1"/>
      <w:tblBorders>
        <w:top w:val="single" w:sz="4" w:space="0" w:color="4EE7F2" w:themeColor="accent1" w:themeTint="99"/>
        <w:left w:val="single" w:sz="4" w:space="0" w:color="4EE7F2" w:themeColor="accent1" w:themeTint="99"/>
        <w:bottom w:val="single" w:sz="4" w:space="0" w:color="4EE7F2" w:themeColor="accent1" w:themeTint="99"/>
        <w:right w:val="single" w:sz="4" w:space="0" w:color="4EE7F2" w:themeColor="accent1" w:themeTint="99"/>
        <w:insideH w:val="single" w:sz="4" w:space="0" w:color="4EE7F2" w:themeColor="accent1" w:themeTint="99"/>
        <w:insideV w:val="single" w:sz="4" w:space="0" w:color="4EE7F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F7FA" w:themeFill="accent1" w:themeFillTint="33"/>
      </w:tcPr>
    </w:tblStylePr>
    <w:tblStylePr w:type="band1Horz">
      <w:tblPr/>
      <w:tcPr>
        <w:shd w:val="clear" w:color="auto" w:fill="C4F7FA" w:themeFill="accent1" w:themeFillTint="33"/>
      </w:tcPr>
    </w:tblStylePr>
    <w:tblStylePr w:type="neCell">
      <w:tblPr/>
      <w:tcPr>
        <w:tcBorders>
          <w:bottom w:val="single" w:sz="4" w:space="0" w:color="4EE7F2" w:themeColor="accent1" w:themeTint="99"/>
        </w:tcBorders>
      </w:tcPr>
    </w:tblStylePr>
    <w:tblStylePr w:type="nwCell">
      <w:tblPr/>
      <w:tcPr>
        <w:tcBorders>
          <w:bottom w:val="single" w:sz="4" w:space="0" w:color="4EE7F2" w:themeColor="accent1" w:themeTint="99"/>
        </w:tcBorders>
      </w:tcPr>
    </w:tblStylePr>
    <w:tblStylePr w:type="seCell">
      <w:tblPr/>
      <w:tcPr>
        <w:tcBorders>
          <w:top w:val="single" w:sz="4" w:space="0" w:color="4EE7F2" w:themeColor="accent1" w:themeTint="99"/>
        </w:tcBorders>
      </w:tcPr>
    </w:tblStylePr>
    <w:tblStylePr w:type="swCell">
      <w:tblPr/>
      <w:tcPr>
        <w:tcBorders>
          <w:top w:val="single" w:sz="4" w:space="0" w:color="4EE7F2" w:themeColor="accent1" w:themeTint="99"/>
        </w:tcBorders>
      </w:tcPr>
    </w:tblStylePr>
  </w:style>
  <w:style w:type="table" w:styleId="GridTable7Colorful-Accent2">
    <w:name w:val="Grid Table 7 Colorful Accent 2"/>
    <w:basedOn w:val="TableNormal"/>
    <w:uiPriority w:val="52"/>
    <w:rsid w:val="002C4BD7"/>
    <w:rPr>
      <w:color w:val="6B962D" w:themeColor="accent2" w:themeShade="BF"/>
    </w:rPr>
    <w:tblPr>
      <w:tblStyleRowBandSize w:val="1"/>
      <w:tblStyleColBandSize w:val="1"/>
      <w:tblBorders>
        <w:top w:val="single" w:sz="4" w:space="0" w:color="BBDC8C" w:themeColor="accent2" w:themeTint="99"/>
        <w:left w:val="single" w:sz="4" w:space="0" w:color="BBDC8C" w:themeColor="accent2" w:themeTint="99"/>
        <w:bottom w:val="single" w:sz="4" w:space="0" w:color="BBDC8C" w:themeColor="accent2" w:themeTint="99"/>
        <w:right w:val="single" w:sz="4" w:space="0" w:color="BBDC8C" w:themeColor="accent2" w:themeTint="99"/>
        <w:insideH w:val="single" w:sz="4" w:space="0" w:color="BBDC8C" w:themeColor="accent2" w:themeTint="99"/>
        <w:insideV w:val="single" w:sz="4" w:space="0" w:color="BBDC8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F3D8" w:themeFill="accent2" w:themeFillTint="33"/>
      </w:tcPr>
    </w:tblStylePr>
    <w:tblStylePr w:type="band1Horz">
      <w:tblPr/>
      <w:tcPr>
        <w:shd w:val="clear" w:color="auto" w:fill="E8F3D8" w:themeFill="accent2" w:themeFillTint="33"/>
      </w:tcPr>
    </w:tblStylePr>
    <w:tblStylePr w:type="neCell">
      <w:tblPr/>
      <w:tcPr>
        <w:tcBorders>
          <w:bottom w:val="single" w:sz="4" w:space="0" w:color="BBDC8C" w:themeColor="accent2" w:themeTint="99"/>
        </w:tcBorders>
      </w:tcPr>
    </w:tblStylePr>
    <w:tblStylePr w:type="nwCell">
      <w:tblPr/>
      <w:tcPr>
        <w:tcBorders>
          <w:bottom w:val="single" w:sz="4" w:space="0" w:color="BBDC8C" w:themeColor="accent2" w:themeTint="99"/>
        </w:tcBorders>
      </w:tcPr>
    </w:tblStylePr>
    <w:tblStylePr w:type="seCell">
      <w:tblPr/>
      <w:tcPr>
        <w:tcBorders>
          <w:top w:val="single" w:sz="4" w:space="0" w:color="BBDC8C" w:themeColor="accent2" w:themeTint="99"/>
        </w:tcBorders>
      </w:tcPr>
    </w:tblStylePr>
    <w:tblStylePr w:type="swCell">
      <w:tblPr/>
      <w:tcPr>
        <w:tcBorders>
          <w:top w:val="single" w:sz="4" w:space="0" w:color="BBDC8C" w:themeColor="accent2" w:themeTint="99"/>
        </w:tcBorders>
      </w:tcPr>
    </w:tblStylePr>
  </w:style>
  <w:style w:type="table" w:styleId="GridTable7Colorful-Accent3">
    <w:name w:val="Grid Table 7 Colorful Accent 3"/>
    <w:basedOn w:val="TableNormal"/>
    <w:uiPriority w:val="52"/>
    <w:rsid w:val="002C4BD7"/>
    <w:rPr>
      <w:color w:val="C9520A" w:themeColor="accent3" w:themeShade="BF"/>
    </w:rPr>
    <w:tblPr>
      <w:tblStyleRowBandSize w:val="1"/>
      <w:tblStyleColBandSize w:val="1"/>
      <w:tblBorders>
        <w:top w:val="single" w:sz="4" w:space="0" w:color="F8AC7D" w:themeColor="accent3" w:themeTint="99"/>
        <w:left w:val="single" w:sz="4" w:space="0" w:color="F8AC7D" w:themeColor="accent3" w:themeTint="99"/>
        <w:bottom w:val="single" w:sz="4" w:space="0" w:color="F8AC7D" w:themeColor="accent3" w:themeTint="99"/>
        <w:right w:val="single" w:sz="4" w:space="0" w:color="F8AC7D" w:themeColor="accent3" w:themeTint="99"/>
        <w:insideH w:val="single" w:sz="4" w:space="0" w:color="F8AC7D" w:themeColor="accent3" w:themeTint="99"/>
        <w:insideV w:val="single" w:sz="4" w:space="0" w:color="F8AC7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3D3" w:themeFill="accent3" w:themeFillTint="33"/>
      </w:tcPr>
    </w:tblStylePr>
    <w:tblStylePr w:type="band1Horz">
      <w:tblPr/>
      <w:tcPr>
        <w:shd w:val="clear" w:color="auto" w:fill="FCE3D3" w:themeFill="accent3" w:themeFillTint="33"/>
      </w:tcPr>
    </w:tblStylePr>
    <w:tblStylePr w:type="neCell">
      <w:tblPr/>
      <w:tcPr>
        <w:tcBorders>
          <w:bottom w:val="single" w:sz="4" w:space="0" w:color="F8AC7D" w:themeColor="accent3" w:themeTint="99"/>
        </w:tcBorders>
      </w:tcPr>
    </w:tblStylePr>
    <w:tblStylePr w:type="nwCell">
      <w:tblPr/>
      <w:tcPr>
        <w:tcBorders>
          <w:bottom w:val="single" w:sz="4" w:space="0" w:color="F8AC7D" w:themeColor="accent3" w:themeTint="99"/>
        </w:tcBorders>
      </w:tcPr>
    </w:tblStylePr>
    <w:tblStylePr w:type="seCell">
      <w:tblPr/>
      <w:tcPr>
        <w:tcBorders>
          <w:top w:val="single" w:sz="4" w:space="0" w:color="F8AC7D" w:themeColor="accent3" w:themeTint="99"/>
        </w:tcBorders>
      </w:tcPr>
    </w:tblStylePr>
    <w:tblStylePr w:type="swCell">
      <w:tblPr/>
      <w:tcPr>
        <w:tcBorders>
          <w:top w:val="single" w:sz="4" w:space="0" w:color="F8AC7D" w:themeColor="accent3" w:themeTint="99"/>
        </w:tcBorders>
      </w:tcPr>
    </w:tblStylePr>
  </w:style>
  <w:style w:type="table" w:styleId="GridTable7Colorful-Accent4">
    <w:name w:val="Grid Table 7 Colorful Accent 4"/>
    <w:basedOn w:val="TableNormal"/>
    <w:uiPriority w:val="52"/>
    <w:rsid w:val="002C4BD7"/>
    <w:rPr>
      <w:color w:val="B91024" w:themeColor="accent4" w:themeShade="BF"/>
    </w:rPr>
    <w:tblPr>
      <w:tblStyleRowBandSize w:val="1"/>
      <w:tblStyleColBandSize w:val="1"/>
      <w:tblBorders>
        <w:top w:val="single" w:sz="4" w:space="0" w:color="F37A89" w:themeColor="accent4" w:themeTint="99"/>
        <w:left w:val="single" w:sz="4" w:space="0" w:color="F37A89" w:themeColor="accent4" w:themeTint="99"/>
        <w:bottom w:val="single" w:sz="4" w:space="0" w:color="F37A89" w:themeColor="accent4" w:themeTint="99"/>
        <w:right w:val="single" w:sz="4" w:space="0" w:color="F37A89" w:themeColor="accent4" w:themeTint="99"/>
        <w:insideH w:val="single" w:sz="4" w:space="0" w:color="F37A89" w:themeColor="accent4" w:themeTint="99"/>
        <w:insideV w:val="single" w:sz="4" w:space="0" w:color="F37A8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2D7" w:themeFill="accent4" w:themeFillTint="33"/>
      </w:tcPr>
    </w:tblStylePr>
    <w:tblStylePr w:type="band1Horz">
      <w:tblPr/>
      <w:tcPr>
        <w:shd w:val="clear" w:color="auto" w:fill="FBD2D7" w:themeFill="accent4" w:themeFillTint="33"/>
      </w:tcPr>
    </w:tblStylePr>
    <w:tblStylePr w:type="neCell">
      <w:tblPr/>
      <w:tcPr>
        <w:tcBorders>
          <w:bottom w:val="single" w:sz="4" w:space="0" w:color="F37A89" w:themeColor="accent4" w:themeTint="99"/>
        </w:tcBorders>
      </w:tcPr>
    </w:tblStylePr>
    <w:tblStylePr w:type="nwCell">
      <w:tblPr/>
      <w:tcPr>
        <w:tcBorders>
          <w:bottom w:val="single" w:sz="4" w:space="0" w:color="F37A89" w:themeColor="accent4" w:themeTint="99"/>
        </w:tcBorders>
      </w:tcPr>
    </w:tblStylePr>
    <w:tblStylePr w:type="seCell">
      <w:tblPr/>
      <w:tcPr>
        <w:tcBorders>
          <w:top w:val="single" w:sz="4" w:space="0" w:color="F37A89" w:themeColor="accent4" w:themeTint="99"/>
        </w:tcBorders>
      </w:tcPr>
    </w:tblStylePr>
    <w:tblStylePr w:type="swCell">
      <w:tblPr/>
      <w:tcPr>
        <w:tcBorders>
          <w:top w:val="single" w:sz="4" w:space="0" w:color="F37A89" w:themeColor="accent4" w:themeTint="99"/>
        </w:tcBorders>
      </w:tcPr>
    </w:tblStylePr>
  </w:style>
  <w:style w:type="table" w:styleId="GridTable7Colorful-Accent5">
    <w:name w:val="Grid Table 7 Colorful Accent 5"/>
    <w:basedOn w:val="TableNormal"/>
    <w:uiPriority w:val="52"/>
    <w:rsid w:val="002C4BD7"/>
    <w:rPr>
      <w:color w:val="9E1632" w:themeColor="accent5" w:themeShade="BF"/>
    </w:rPr>
    <w:tblPr>
      <w:tblStyleRowBandSize w:val="1"/>
      <w:tblStyleColBandSize w:val="1"/>
      <w:tblBorders>
        <w:top w:val="single" w:sz="4" w:space="0" w:color="EB718B" w:themeColor="accent5" w:themeTint="99"/>
        <w:left w:val="single" w:sz="4" w:space="0" w:color="EB718B" w:themeColor="accent5" w:themeTint="99"/>
        <w:bottom w:val="single" w:sz="4" w:space="0" w:color="EB718B" w:themeColor="accent5" w:themeTint="99"/>
        <w:right w:val="single" w:sz="4" w:space="0" w:color="EB718B" w:themeColor="accent5" w:themeTint="99"/>
        <w:insideH w:val="single" w:sz="4" w:space="0" w:color="EB718B" w:themeColor="accent5" w:themeTint="99"/>
        <w:insideV w:val="single" w:sz="4" w:space="0" w:color="EB718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CFD8" w:themeFill="accent5" w:themeFillTint="33"/>
      </w:tcPr>
    </w:tblStylePr>
    <w:tblStylePr w:type="band1Horz">
      <w:tblPr/>
      <w:tcPr>
        <w:shd w:val="clear" w:color="auto" w:fill="F8CFD8" w:themeFill="accent5" w:themeFillTint="33"/>
      </w:tcPr>
    </w:tblStylePr>
    <w:tblStylePr w:type="neCell">
      <w:tblPr/>
      <w:tcPr>
        <w:tcBorders>
          <w:bottom w:val="single" w:sz="4" w:space="0" w:color="EB718B" w:themeColor="accent5" w:themeTint="99"/>
        </w:tcBorders>
      </w:tcPr>
    </w:tblStylePr>
    <w:tblStylePr w:type="nwCell">
      <w:tblPr/>
      <w:tcPr>
        <w:tcBorders>
          <w:bottom w:val="single" w:sz="4" w:space="0" w:color="EB718B" w:themeColor="accent5" w:themeTint="99"/>
        </w:tcBorders>
      </w:tcPr>
    </w:tblStylePr>
    <w:tblStylePr w:type="seCell">
      <w:tblPr/>
      <w:tcPr>
        <w:tcBorders>
          <w:top w:val="single" w:sz="4" w:space="0" w:color="EB718B" w:themeColor="accent5" w:themeTint="99"/>
        </w:tcBorders>
      </w:tcPr>
    </w:tblStylePr>
    <w:tblStylePr w:type="swCell">
      <w:tblPr/>
      <w:tcPr>
        <w:tcBorders>
          <w:top w:val="single" w:sz="4" w:space="0" w:color="EB718B" w:themeColor="accent5" w:themeTint="99"/>
        </w:tcBorders>
      </w:tcPr>
    </w:tblStylePr>
  </w:style>
  <w:style w:type="table" w:styleId="GridTable7Colorful-Accent6">
    <w:name w:val="Grid Table 7 Colorful Accent 6"/>
    <w:basedOn w:val="TableNormal"/>
    <w:uiPriority w:val="52"/>
    <w:rsid w:val="002C4BD7"/>
    <w:rPr>
      <w:color w:val="CB7B06" w:themeColor="accent6" w:themeShade="BF"/>
    </w:rPr>
    <w:tblPr>
      <w:tblStyleRowBandSize w:val="1"/>
      <w:tblStyleColBandSize w:val="1"/>
      <w:tblBorders>
        <w:top w:val="single" w:sz="4" w:space="0" w:color="FAC679" w:themeColor="accent6" w:themeTint="99"/>
        <w:left w:val="single" w:sz="4" w:space="0" w:color="FAC679" w:themeColor="accent6" w:themeTint="99"/>
        <w:bottom w:val="single" w:sz="4" w:space="0" w:color="FAC679" w:themeColor="accent6" w:themeTint="99"/>
        <w:right w:val="single" w:sz="4" w:space="0" w:color="FAC679" w:themeColor="accent6" w:themeTint="99"/>
        <w:insideH w:val="single" w:sz="4" w:space="0" w:color="FAC679" w:themeColor="accent6" w:themeTint="99"/>
        <w:insideV w:val="single" w:sz="4" w:space="0" w:color="FAC67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2" w:themeFill="accent6" w:themeFillTint="33"/>
      </w:tcPr>
    </w:tblStylePr>
    <w:tblStylePr w:type="band1Horz">
      <w:tblPr/>
      <w:tcPr>
        <w:shd w:val="clear" w:color="auto" w:fill="FDECD2" w:themeFill="accent6" w:themeFillTint="33"/>
      </w:tcPr>
    </w:tblStylePr>
    <w:tblStylePr w:type="neCell">
      <w:tblPr/>
      <w:tcPr>
        <w:tcBorders>
          <w:bottom w:val="single" w:sz="4" w:space="0" w:color="FAC679" w:themeColor="accent6" w:themeTint="99"/>
        </w:tcBorders>
      </w:tcPr>
    </w:tblStylePr>
    <w:tblStylePr w:type="nwCell">
      <w:tblPr/>
      <w:tcPr>
        <w:tcBorders>
          <w:bottom w:val="single" w:sz="4" w:space="0" w:color="FAC679" w:themeColor="accent6" w:themeTint="99"/>
        </w:tcBorders>
      </w:tcPr>
    </w:tblStylePr>
    <w:tblStylePr w:type="seCell">
      <w:tblPr/>
      <w:tcPr>
        <w:tcBorders>
          <w:top w:val="single" w:sz="4" w:space="0" w:color="FAC679" w:themeColor="accent6" w:themeTint="99"/>
        </w:tcBorders>
      </w:tcPr>
    </w:tblStylePr>
    <w:tblStylePr w:type="swCell">
      <w:tblPr/>
      <w:tcPr>
        <w:tcBorders>
          <w:top w:val="single" w:sz="4" w:space="0" w:color="FAC679" w:themeColor="accent6" w:themeTint="99"/>
        </w:tcBorders>
      </w:tcPr>
    </w:tblStylePr>
  </w:style>
  <w:style w:type="character" w:styleId="Hashtag">
    <w:name w:val="Hashtag"/>
    <w:basedOn w:val="DefaultParagraphFont"/>
    <w:uiPriority w:val="99"/>
    <w:semiHidden/>
    <w:unhideWhenUsed/>
    <w:rsid w:val="002C4BD7"/>
    <w:rPr>
      <w:color w:val="2B579A"/>
      <w:shd w:val="clear" w:color="auto" w:fill="E6E6E6"/>
    </w:rPr>
  </w:style>
  <w:style w:type="character" w:customStyle="1" w:styleId="Heading6Char">
    <w:name w:val="Heading 6 Char"/>
    <w:basedOn w:val="DefaultParagraphFont"/>
    <w:link w:val="Heading6"/>
    <w:uiPriority w:val="9"/>
    <w:semiHidden/>
    <w:rsid w:val="007A1081"/>
    <w:rPr>
      <w:rFonts w:asciiTheme="majorHAnsi" w:eastAsiaTheme="majorEastAsia" w:hAnsiTheme="majorHAnsi" w:cstheme="majorBidi"/>
      <w:b/>
      <w:color w:val="000000" w:themeColor="text2"/>
    </w:rPr>
  </w:style>
  <w:style w:type="character" w:customStyle="1" w:styleId="Heading7Char">
    <w:name w:val="Heading 7 Char"/>
    <w:basedOn w:val="DefaultParagraphFont"/>
    <w:link w:val="Heading7"/>
    <w:uiPriority w:val="9"/>
    <w:semiHidden/>
    <w:rsid w:val="007A1081"/>
    <w:rPr>
      <w:rFonts w:asciiTheme="majorHAnsi" w:eastAsiaTheme="majorEastAsia" w:hAnsiTheme="majorHAnsi" w:cstheme="majorBidi"/>
      <w:iCs/>
      <w:caps/>
      <w:color w:val="000000" w:themeColor="text2"/>
    </w:rPr>
  </w:style>
  <w:style w:type="character" w:customStyle="1" w:styleId="Heading8Char">
    <w:name w:val="Heading 8 Char"/>
    <w:basedOn w:val="DefaultParagraphFont"/>
    <w:link w:val="Heading8"/>
    <w:uiPriority w:val="9"/>
    <w:semiHidden/>
    <w:rsid w:val="007A1081"/>
    <w:rPr>
      <w:rFonts w:asciiTheme="majorHAnsi" w:eastAsiaTheme="majorEastAsia" w:hAnsiTheme="majorHAnsi" w:cstheme="majorBidi"/>
      <w:color w:val="47651E" w:themeColor="accent2" w:themeShade="80"/>
      <w:szCs w:val="21"/>
    </w:rPr>
  </w:style>
  <w:style w:type="character" w:customStyle="1" w:styleId="Heading9Char">
    <w:name w:val="Heading 9 Char"/>
    <w:basedOn w:val="DefaultParagraphFont"/>
    <w:link w:val="Heading9"/>
    <w:uiPriority w:val="9"/>
    <w:semiHidden/>
    <w:rsid w:val="007A1081"/>
    <w:rPr>
      <w:rFonts w:asciiTheme="majorHAnsi" w:eastAsiaTheme="majorEastAsia" w:hAnsiTheme="majorHAnsi" w:cstheme="majorBidi"/>
      <w:i/>
      <w:iCs/>
      <w:color w:val="47651E" w:themeColor="accent2" w:themeShade="80"/>
      <w:szCs w:val="21"/>
    </w:rPr>
  </w:style>
  <w:style w:type="character" w:styleId="HTMLAcronym">
    <w:name w:val="HTML Acronym"/>
    <w:basedOn w:val="DefaultParagraphFont"/>
    <w:uiPriority w:val="99"/>
    <w:semiHidden/>
    <w:unhideWhenUsed/>
    <w:rsid w:val="002C4BD7"/>
  </w:style>
  <w:style w:type="paragraph" w:styleId="HTMLAddress">
    <w:name w:val="HTML Address"/>
    <w:basedOn w:val="Normal"/>
    <w:link w:val="HTMLAddressChar"/>
    <w:uiPriority w:val="99"/>
    <w:semiHidden/>
    <w:unhideWhenUsed/>
    <w:rsid w:val="002C4BD7"/>
    <w:rPr>
      <w:i/>
      <w:iCs/>
    </w:rPr>
  </w:style>
  <w:style w:type="character" w:customStyle="1" w:styleId="HTMLAddressChar">
    <w:name w:val="HTML Address Char"/>
    <w:basedOn w:val="DefaultParagraphFont"/>
    <w:link w:val="HTMLAddress"/>
    <w:uiPriority w:val="99"/>
    <w:semiHidden/>
    <w:rsid w:val="002C4BD7"/>
    <w:rPr>
      <w:i/>
      <w:iCs/>
    </w:rPr>
  </w:style>
  <w:style w:type="character" w:styleId="HTMLCite">
    <w:name w:val="HTML Cite"/>
    <w:basedOn w:val="DefaultParagraphFont"/>
    <w:uiPriority w:val="99"/>
    <w:semiHidden/>
    <w:unhideWhenUsed/>
    <w:rsid w:val="002C4BD7"/>
    <w:rPr>
      <w:i/>
      <w:iCs/>
    </w:rPr>
  </w:style>
  <w:style w:type="character" w:styleId="HTMLCode">
    <w:name w:val="HTML Code"/>
    <w:basedOn w:val="DefaultParagraphFont"/>
    <w:uiPriority w:val="99"/>
    <w:semiHidden/>
    <w:unhideWhenUsed/>
    <w:rsid w:val="002C4BD7"/>
    <w:rPr>
      <w:rFonts w:ascii="Consolas" w:hAnsi="Consolas"/>
      <w:sz w:val="22"/>
      <w:szCs w:val="20"/>
    </w:rPr>
  </w:style>
  <w:style w:type="character" w:styleId="HTMLDefinition">
    <w:name w:val="HTML Definition"/>
    <w:basedOn w:val="DefaultParagraphFont"/>
    <w:uiPriority w:val="99"/>
    <w:semiHidden/>
    <w:unhideWhenUsed/>
    <w:rsid w:val="002C4BD7"/>
    <w:rPr>
      <w:i/>
      <w:iCs/>
    </w:rPr>
  </w:style>
  <w:style w:type="character" w:styleId="HTMLKeyboard">
    <w:name w:val="HTML Keyboard"/>
    <w:basedOn w:val="DefaultParagraphFont"/>
    <w:uiPriority w:val="99"/>
    <w:semiHidden/>
    <w:unhideWhenUsed/>
    <w:rsid w:val="002C4BD7"/>
    <w:rPr>
      <w:rFonts w:ascii="Consolas" w:hAnsi="Consolas"/>
      <w:sz w:val="22"/>
      <w:szCs w:val="20"/>
    </w:rPr>
  </w:style>
  <w:style w:type="paragraph" w:styleId="HTMLPreformatted">
    <w:name w:val="HTML Preformatted"/>
    <w:basedOn w:val="Normal"/>
    <w:link w:val="HTMLPreformattedChar"/>
    <w:uiPriority w:val="99"/>
    <w:semiHidden/>
    <w:unhideWhenUsed/>
    <w:rsid w:val="002C4BD7"/>
    <w:rPr>
      <w:rFonts w:ascii="Consolas" w:hAnsi="Consolas"/>
      <w:szCs w:val="20"/>
    </w:rPr>
  </w:style>
  <w:style w:type="character" w:customStyle="1" w:styleId="HTMLPreformattedChar">
    <w:name w:val="HTML Preformatted Char"/>
    <w:basedOn w:val="DefaultParagraphFont"/>
    <w:link w:val="HTMLPreformatted"/>
    <w:uiPriority w:val="99"/>
    <w:semiHidden/>
    <w:rsid w:val="002C4BD7"/>
    <w:rPr>
      <w:rFonts w:ascii="Consolas" w:hAnsi="Consolas"/>
      <w:szCs w:val="20"/>
    </w:rPr>
  </w:style>
  <w:style w:type="character" w:styleId="HTMLSample">
    <w:name w:val="HTML Sample"/>
    <w:basedOn w:val="DefaultParagraphFont"/>
    <w:uiPriority w:val="99"/>
    <w:semiHidden/>
    <w:unhideWhenUsed/>
    <w:rsid w:val="002C4BD7"/>
    <w:rPr>
      <w:rFonts w:ascii="Consolas" w:hAnsi="Consolas"/>
      <w:sz w:val="24"/>
      <w:szCs w:val="24"/>
    </w:rPr>
  </w:style>
  <w:style w:type="character" w:styleId="HTMLTypewriter">
    <w:name w:val="HTML Typewriter"/>
    <w:basedOn w:val="DefaultParagraphFont"/>
    <w:uiPriority w:val="99"/>
    <w:semiHidden/>
    <w:unhideWhenUsed/>
    <w:rsid w:val="002C4BD7"/>
    <w:rPr>
      <w:rFonts w:ascii="Consolas" w:hAnsi="Consolas"/>
      <w:sz w:val="22"/>
      <w:szCs w:val="20"/>
    </w:rPr>
  </w:style>
  <w:style w:type="character" w:styleId="HTMLVariable">
    <w:name w:val="HTML Variable"/>
    <w:basedOn w:val="DefaultParagraphFont"/>
    <w:uiPriority w:val="99"/>
    <w:semiHidden/>
    <w:unhideWhenUsed/>
    <w:rsid w:val="002C4BD7"/>
    <w:rPr>
      <w:i/>
      <w:iCs/>
    </w:rPr>
  </w:style>
  <w:style w:type="character" w:styleId="Hyperlink">
    <w:name w:val="Hyperlink"/>
    <w:basedOn w:val="DefaultParagraphFont"/>
    <w:uiPriority w:val="99"/>
    <w:unhideWhenUsed/>
    <w:rsid w:val="002C4BD7"/>
    <w:rPr>
      <w:color w:val="0070C0" w:themeColor="hyperlink"/>
      <w:u w:val="single"/>
    </w:rPr>
  </w:style>
  <w:style w:type="paragraph" w:styleId="Index1">
    <w:name w:val="index 1"/>
    <w:basedOn w:val="Normal"/>
    <w:next w:val="Normal"/>
    <w:autoRedefine/>
    <w:uiPriority w:val="99"/>
    <w:semiHidden/>
    <w:unhideWhenUsed/>
    <w:rsid w:val="002C4BD7"/>
    <w:pPr>
      <w:ind w:left="220" w:hanging="220"/>
    </w:pPr>
  </w:style>
  <w:style w:type="paragraph" w:styleId="Index2">
    <w:name w:val="index 2"/>
    <w:basedOn w:val="Normal"/>
    <w:next w:val="Normal"/>
    <w:autoRedefine/>
    <w:uiPriority w:val="99"/>
    <w:semiHidden/>
    <w:unhideWhenUsed/>
    <w:rsid w:val="002C4BD7"/>
    <w:pPr>
      <w:ind w:left="440" w:hanging="220"/>
    </w:pPr>
  </w:style>
  <w:style w:type="paragraph" w:styleId="Index3">
    <w:name w:val="index 3"/>
    <w:basedOn w:val="Normal"/>
    <w:next w:val="Normal"/>
    <w:autoRedefine/>
    <w:uiPriority w:val="99"/>
    <w:semiHidden/>
    <w:unhideWhenUsed/>
    <w:rsid w:val="002C4BD7"/>
    <w:pPr>
      <w:ind w:left="660" w:hanging="220"/>
    </w:pPr>
  </w:style>
  <w:style w:type="paragraph" w:styleId="Index4">
    <w:name w:val="index 4"/>
    <w:basedOn w:val="Normal"/>
    <w:next w:val="Normal"/>
    <w:autoRedefine/>
    <w:uiPriority w:val="99"/>
    <w:semiHidden/>
    <w:unhideWhenUsed/>
    <w:rsid w:val="002C4BD7"/>
    <w:pPr>
      <w:ind w:left="880" w:hanging="220"/>
    </w:pPr>
  </w:style>
  <w:style w:type="paragraph" w:styleId="Index5">
    <w:name w:val="index 5"/>
    <w:basedOn w:val="Normal"/>
    <w:next w:val="Normal"/>
    <w:autoRedefine/>
    <w:uiPriority w:val="99"/>
    <w:semiHidden/>
    <w:unhideWhenUsed/>
    <w:rsid w:val="002C4BD7"/>
    <w:pPr>
      <w:ind w:left="1100" w:hanging="220"/>
    </w:pPr>
  </w:style>
  <w:style w:type="paragraph" w:styleId="Index6">
    <w:name w:val="index 6"/>
    <w:basedOn w:val="Normal"/>
    <w:next w:val="Normal"/>
    <w:autoRedefine/>
    <w:uiPriority w:val="99"/>
    <w:semiHidden/>
    <w:unhideWhenUsed/>
    <w:rsid w:val="002C4BD7"/>
    <w:pPr>
      <w:ind w:left="1320" w:hanging="220"/>
    </w:pPr>
  </w:style>
  <w:style w:type="paragraph" w:styleId="Index7">
    <w:name w:val="index 7"/>
    <w:basedOn w:val="Normal"/>
    <w:next w:val="Normal"/>
    <w:autoRedefine/>
    <w:uiPriority w:val="99"/>
    <w:semiHidden/>
    <w:unhideWhenUsed/>
    <w:rsid w:val="002C4BD7"/>
    <w:pPr>
      <w:ind w:left="1540" w:hanging="220"/>
    </w:pPr>
  </w:style>
  <w:style w:type="paragraph" w:styleId="Index8">
    <w:name w:val="index 8"/>
    <w:basedOn w:val="Normal"/>
    <w:next w:val="Normal"/>
    <w:autoRedefine/>
    <w:uiPriority w:val="99"/>
    <w:semiHidden/>
    <w:unhideWhenUsed/>
    <w:rsid w:val="002C4BD7"/>
    <w:pPr>
      <w:ind w:left="1760" w:hanging="220"/>
    </w:pPr>
  </w:style>
  <w:style w:type="paragraph" w:styleId="Index9">
    <w:name w:val="index 9"/>
    <w:basedOn w:val="Normal"/>
    <w:next w:val="Normal"/>
    <w:autoRedefine/>
    <w:uiPriority w:val="99"/>
    <w:semiHidden/>
    <w:unhideWhenUsed/>
    <w:rsid w:val="002C4BD7"/>
    <w:pPr>
      <w:ind w:left="1980" w:hanging="220"/>
    </w:pPr>
  </w:style>
  <w:style w:type="paragraph" w:styleId="IndexHeading">
    <w:name w:val="index heading"/>
    <w:basedOn w:val="Normal"/>
    <w:next w:val="Index1"/>
    <w:uiPriority w:val="99"/>
    <w:semiHidden/>
    <w:unhideWhenUsed/>
    <w:rsid w:val="002C4BD7"/>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674BAA"/>
    <w:rPr>
      <w:i/>
      <w:iCs/>
      <w:color w:val="097F88" w:themeColor="accent1" w:themeShade="BF"/>
    </w:rPr>
  </w:style>
  <w:style w:type="paragraph" w:styleId="IntenseQuote">
    <w:name w:val="Intense Quote"/>
    <w:basedOn w:val="Normal"/>
    <w:next w:val="Normal"/>
    <w:link w:val="IntenseQuoteChar"/>
    <w:uiPriority w:val="30"/>
    <w:semiHidden/>
    <w:unhideWhenUsed/>
    <w:qFormat/>
    <w:rsid w:val="00674BAA"/>
    <w:pPr>
      <w:pBdr>
        <w:top w:val="single" w:sz="4" w:space="10" w:color="0DABB6" w:themeColor="accent1"/>
        <w:bottom w:val="single" w:sz="4" w:space="10" w:color="0DABB6" w:themeColor="accent1"/>
      </w:pBdr>
      <w:spacing w:before="360" w:after="360"/>
      <w:jc w:val="center"/>
    </w:pPr>
    <w:rPr>
      <w:i/>
      <w:iCs/>
      <w:color w:val="097F88" w:themeColor="accent1" w:themeShade="BF"/>
    </w:rPr>
  </w:style>
  <w:style w:type="character" w:customStyle="1" w:styleId="IntenseQuoteChar">
    <w:name w:val="Intense Quote Char"/>
    <w:basedOn w:val="DefaultParagraphFont"/>
    <w:link w:val="IntenseQuote"/>
    <w:uiPriority w:val="30"/>
    <w:semiHidden/>
    <w:rsid w:val="00674BAA"/>
    <w:rPr>
      <w:i/>
      <w:iCs/>
      <w:color w:val="097F88" w:themeColor="accent1" w:themeShade="BF"/>
    </w:rPr>
  </w:style>
  <w:style w:type="character" w:styleId="IntenseReference">
    <w:name w:val="Intense Reference"/>
    <w:basedOn w:val="DefaultParagraphFont"/>
    <w:uiPriority w:val="32"/>
    <w:semiHidden/>
    <w:unhideWhenUsed/>
    <w:qFormat/>
    <w:rsid w:val="00674BAA"/>
    <w:rPr>
      <w:b/>
      <w:bCs/>
      <w:caps w:val="0"/>
      <w:smallCaps/>
      <w:color w:val="097F88" w:themeColor="accent1" w:themeShade="BF"/>
      <w:spacing w:val="0"/>
    </w:rPr>
  </w:style>
  <w:style w:type="table" w:styleId="LightGrid">
    <w:name w:val="Light Grid"/>
    <w:basedOn w:val="TableNormal"/>
    <w:uiPriority w:val="62"/>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4BD7"/>
    <w:tblPr>
      <w:tblStyleRowBandSize w:val="1"/>
      <w:tblStyleColBandSize w:val="1"/>
      <w:tblBorders>
        <w:top w:val="single" w:sz="8" w:space="0" w:color="0DABB6" w:themeColor="accent1"/>
        <w:left w:val="single" w:sz="8" w:space="0" w:color="0DABB6" w:themeColor="accent1"/>
        <w:bottom w:val="single" w:sz="8" w:space="0" w:color="0DABB6" w:themeColor="accent1"/>
        <w:right w:val="single" w:sz="8" w:space="0" w:color="0DABB6" w:themeColor="accent1"/>
        <w:insideH w:val="single" w:sz="8" w:space="0" w:color="0DABB6" w:themeColor="accent1"/>
        <w:insideV w:val="single" w:sz="8" w:space="0" w:color="0DABB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ABB6" w:themeColor="accent1"/>
          <w:left w:val="single" w:sz="8" w:space="0" w:color="0DABB6" w:themeColor="accent1"/>
          <w:bottom w:val="single" w:sz="18" w:space="0" w:color="0DABB6" w:themeColor="accent1"/>
          <w:right w:val="single" w:sz="8" w:space="0" w:color="0DABB6" w:themeColor="accent1"/>
          <w:insideH w:val="nil"/>
          <w:insideV w:val="single" w:sz="8" w:space="0" w:color="0DABB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ABB6" w:themeColor="accent1"/>
          <w:left w:val="single" w:sz="8" w:space="0" w:color="0DABB6" w:themeColor="accent1"/>
          <w:bottom w:val="single" w:sz="8" w:space="0" w:color="0DABB6" w:themeColor="accent1"/>
          <w:right w:val="single" w:sz="8" w:space="0" w:color="0DABB6" w:themeColor="accent1"/>
          <w:insideH w:val="nil"/>
          <w:insideV w:val="single" w:sz="8" w:space="0" w:color="0DABB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ABB6" w:themeColor="accent1"/>
          <w:left w:val="single" w:sz="8" w:space="0" w:color="0DABB6" w:themeColor="accent1"/>
          <w:bottom w:val="single" w:sz="8" w:space="0" w:color="0DABB6" w:themeColor="accent1"/>
          <w:right w:val="single" w:sz="8" w:space="0" w:color="0DABB6" w:themeColor="accent1"/>
        </w:tcBorders>
      </w:tcPr>
    </w:tblStylePr>
    <w:tblStylePr w:type="band1Vert">
      <w:tblPr/>
      <w:tcPr>
        <w:tcBorders>
          <w:top w:val="single" w:sz="8" w:space="0" w:color="0DABB6" w:themeColor="accent1"/>
          <w:left w:val="single" w:sz="8" w:space="0" w:color="0DABB6" w:themeColor="accent1"/>
          <w:bottom w:val="single" w:sz="8" w:space="0" w:color="0DABB6" w:themeColor="accent1"/>
          <w:right w:val="single" w:sz="8" w:space="0" w:color="0DABB6" w:themeColor="accent1"/>
        </w:tcBorders>
        <w:shd w:val="clear" w:color="auto" w:fill="B6F5F9" w:themeFill="accent1" w:themeFillTint="3F"/>
      </w:tcPr>
    </w:tblStylePr>
    <w:tblStylePr w:type="band1Horz">
      <w:tblPr/>
      <w:tcPr>
        <w:tcBorders>
          <w:top w:val="single" w:sz="8" w:space="0" w:color="0DABB6" w:themeColor="accent1"/>
          <w:left w:val="single" w:sz="8" w:space="0" w:color="0DABB6" w:themeColor="accent1"/>
          <w:bottom w:val="single" w:sz="8" w:space="0" w:color="0DABB6" w:themeColor="accent1"/>
          <w:right w:val="single" w:sz="8" w:space="0" w:color="0DABB6" w:themeColor="accent1"/>
          <w:insideV w:val="single" w:sz="8" w:space="0" w:color="0DABB6" w:themeColor="accent1"/>
        </w:tcBorders>
        <w:shd w:val="clear" w:color="auto" w:fill="B6F5F9" w:themeFill="accent1" w:themeFillTint="3F"/>
      </w:tcPr>
    </w:tblStylePr>
    <w:tblStylePr w:type="band2Horz">
      <w:tblPr/>
      <w:tcPr>
        <w:tcBorders>
          <w:top w:val="single" w:sz="8" w:space="0" w:color="0DABB6" w:themeColor="accent1"/>
          <w:left w:val="single" w:sz="8" w:space="0" w:color="0DABB6" w:themeColor="accent1"/>
          <w:bottom w:val="single" w:sz="8" w:space="0" w:color="0DABB6" w:themeColor="accent1"/>
          <w:right w:val="single" w:sz="8" w:space="0" w:color="0DABB6" w:themeColor="accent1"/>
          <w:insideV w:val="single" w:sz="8" w:space="0" w:color="0DABB6" w:themeColor="accent1"/>
        </w:tcBorders>
      </w:tcPr>
    </w:tblStylePr>
  </w:style>
  <w:style w:type="table" w:styleId="LightGrid-Accent2">
    <w:name w:val="Light Grid Accent 2"/>
    <w:basedOn w:val="TableNormal"/>
    <w:uiPriority w:val="62"/>
    <w:semiHidden/>
    <w:unhideWhenUsed/>
    <w:rsid w:val="002C4BD7"/>
    <w:tblPr>
      <w:tblStyleRowBandSize w:val="1"/>
      <w:tblStyleColBandSize w:val="1"/>
      <w:tblBorders>
        <w:top w:val="single" w:sz="8" w:space="0" w:color="8FC640" w:themeColor="accent2"/>
        <w:left w:val="single" w:sz="8" w:space="0" w:color="8FC640" w:themeColor="accent2"/>
        <w:bottom w:val="single" w:sz="8" w:space="0" w:color="8FC640" w:themeColor="accent2"/>
        <w:right w:val="single" w:sz="8" w:space="0" w:color="8FC640" w:themeColor="accent2"/>
        <w:insideH w:val="single" w:sz="8" w:space="0" w:color="8FC640" w:themeColor="accent2"/>
        <w:insideV w:val="single" w:sz="8" w:space="0" w:color="8FC64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FC640" w:themeColor="accent2"/>
          <w:left w:val="single" w:sz="8" w:space="0" w:color="8FC640" w:themeColor="accent2"/>
          <w:bottom w:val="single" w:sz="18" w:space="0" w:color="8FC640" w:themeColor="accent2"/>
          <w:right w:val="single" w:sz="8" w:space="0" w:color="8FC640" w:themeColor="accent2"/>
          <w:insideH w:val="nil"/>
          <w:insideV w:val="single" w:sz="8" w:space="0" w:color="8FC64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FC640" w:themeColor="accent2"/>
          <w:left w:val="single" w:sz="8" w:space="0" w:color="8FC640" w:themeColor="accent2"/>
          <w:bottom w:val="single" w:sz="8" w:space="0" w:color="8FC640" w:themeColor="accent2"/>
          <w:right w:val="single" w:sz="8" w:space="0" w:color="8FC640" w:themeColor="accent2"/>
          <w:insideH w:val="nil"/>
          <w:insideV w:val="single" w:sz="8" w:space="0" w:color="8FC64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FC640" w:themeColor="accent2"/>
          <w:left w:val="single" w:sz="8" w:space="0" w:color="8FC640" w:themeColor="accent2"/>
          <w:bottom w:val="single" w:sz="8" w:space="0" w:color="8FC640" w:themeColor="accent2"/>
          <w:right w:val="single" w:sz="8" w:space="0" w:color="8FC640" w:themeColor="accent2"/>
        </w:tcBorders>
      </w:tcPr>
    </w:tblStylePr>
    <w:tblStylePr w:type="band1Vert">
      <w:tblPr/>
      <w:tcPr>
        <w:tcBorders>
          <w:top w:val="single" w:sz="8" w:space="0" w:color="8FC640" w:themeColor="accent2"/>
          <w:left w:val="single" w:sz="8" w:space="0" w:color="8FC640" w:themeColor="accent2"/>
          <w:bottom w:val="single" w:sz="8" w:space="0" w:color="8FC640" w:themeColor="accent2"/>
          <w:right w:val="single" w:sz="8" w:space="0" w:color="8FC640" w:themeColor="accent2"/>
        </w:tcBorders>
        <w:shd w:val="clear" w:color="auto" w:fill="E3F1CF" w:themeFill="accent2" w:themeFillTint="3F"/>
      </w:tcPr>
    </w:tblStylePr>
    <w:tblStylePr w:type="band1Horz">
      <w:tblPr/>
      <w:tcPr>
        <w:tcBorders>
          <w:top w:val="single" w:sz="8" w:space="0" w:color="8FC640" w:themeColor="accent2"/>
          <w:left w:val="single" w:sz="8" w:space="0" w:color="8FC640" w:themeColor="accent2"/>
          <w:bottom w:val="single" w:sz="8" w:space="0" w:color="8FC640" w:themeColor="accent2"/>
          <w:right w:val="single" w:sz="8" w:space="0" w:color="8FC640" w:themeColor="accent2"/>
          <w:insideV w:val="single" w:sz="8" w:space="0" w:color="8FC640" w:themeColor="accent2"/>
        </w:tcBorders>
        <w:shd w:val="clear" w:color="auto" w:fill="E3F1CF" w:themeFill="accent2" w:themeFillTint="3F"/>
      </w:tcPr>
    </w:tblStylePr>
    <w:tblStylePr w:type="band2Horz">
      <w:tblPr/>
      <w:tcPr>
        <w:tcBorders>
          <w:top w:val="single" w:sz="8" w:space="0" w:color="8FC640" w:themeColor="accent2"/>
          <w:left w:val="single" w:sz="8" w:space="0" w:color="8FC640" w:themeColor="accent2"/>
          <w:bottom w:val="single" w:sz="8" w:space="0" w:color="8FC640" w:themeColor="accent2"/>
          <w:right w:val="single" w:sz="8" w:space="0" w:color="8FC640" w:themeColor="accent2"/>
          <w:insideV w:val="single" w:sz="8" w:space="0" w:color="8FC640" w:themeColor="accent2"/>
        </w:tcBorders>
      </w:tcPr>
    </w:tblStylePr>
  </w:style>
  <w:style w:type="table" w:styleId="LightGrid-Accent3">
    <w:name w:val="Light Grid Accent 3"/>
    <w:basedOn w:val="TableNormal"/>
    <w:uiPriority w:val="62"/>
    <w:semiHidden/>
    <w:unhideWhenUsed/>
    <w:rsid w:val="002C4BD7"/>
    <w:tblPr>
      <w:tblStyleRowBandSize w:val="1"/>
      <w:tblStyleColBandSize w:val="1"/>
      <w:tblBorders>
        <w:top w:val="single" w:sz="8" w:space="0" w:color="F47527" w:themeColor="accent3"/>
        <w:left w:val="single" w:sz="8" w:space="0" w:color="F47527" w:themeColor="accent3"/>
        <w:bottom w:val="single" w:sz="8" w:space="0" w:color="F47527" w:themeColor="accent3"/>
        <w:right w:val="single" w:sz="8" w:space="0" w:color="F47527" w:themeColor="accent3"/>
        <w:insideH w:val="single" w:sz="8" w:space="0" w:color="F47527" w:themeColor="accent3"/>
        <w:insideV w:val="single" w:sz="8" w:space="0" w:color="F4752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47527" w:themeColor="accent3"/>
          <w:left w:val="single" w:sz="8" w:space="0" w:color="F47527" w:themeColor="accent3"/>
          <w:bottom w:val="single" w:sz="18" w:space="0" w:color="F47527" w:themeColor="accent3"/>
          <w:right w:val="single" w:sz="8" w:space="0" w:color="F47527" w:themeColor="accent3"/>
          <w:insideH w:val="nil"/>
          <w:insideV w:val="single" w:sz="8" w:space="0" w:color="F4752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47527" w:themeColor="accent3"/>
          <w:left w:val="single" w:sz="8" w:space="0" w:color="F47527" w:themeColor="accent3"/>
          <w:bottom w:val="single" w:sz="8" w:space="0" w:color="F47527" w:themeColor="accent3"/>
          <w:right w:val="single" w:sz="8" w:space="0" w:color="F47527" w:themeColor="accent3"/>
          <w:insideH w:val="nil"/>
          <w:insideV w:val="single" w:sz="8" w:space="0" w:color="F4752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47527" w:themeColor="accent3"/>
          <w:left w:val="single" w:sz="8" w:space="0" w:color="F47527" w:themeColor="accent3"/>
          <w:bottom w:val="single" w:sz="8" w:space="0" w:color="F47527" w:themeColor="accent3"/>
          <w:right w:val="single" w:sz="8" w:space="0" w:color="F47527" w:themeColor="accent3"/>
        </w:tcBorders>
      </w:tcPr>
    </w:tblStylePr>
    <w:tblStylePr w:type="band1Vert">
      <w:tblPr/>
      <w:tcPr>
        <w:tcBorders>
          <w:top w:val="single" w:sz="8" w:space="0" w:color="F47527" w:themeColor="accent3"/>
          <w:left w:val="single" w:sz="8" w:space="0" w:color="F47527" w:themeColor="accent3"/>
          <w:bottom w:val="single" w:sz="8" w:space="0" w:color="F47527" w:themeColor="accent3"/>
          <w:right w:val="single" w:sz="8" w:space="0" w:color="F47527" w:themeColor="accent3"/>
        </w:tcBorders>
        <w:shd w:val="clear" w:color="auto" w:fill="FCDCC9" w:themeFill="accent3" w:themeFillTint="3F"/>
      </w:tcPr>
    </w:tblStylePr>
    <w:tblStylePr w:type="band1Horz">
      <w:tblPr/>
      <w:tcPr>
        <w:tcBorders>
          <w:top w:val="single" w:sz="8" w:space="0" w:color="F47527" w:themeColor="accent3"/>
          <w:left w:val="single" w:sz="8" w:space="0" w:color="F47527" w:themeColor="accent3"/>
          <w:bottom w:val="single" w:sz="8" w:space="0" w:color="F47527" w:themeColor="accent3"/>
          <w:right w:val="single" w:sz="8" w:space="0" w:color="F47527" w:themeColor="accent3"/>
          <w:insideV w:val="single" w:sz="8" w:space="0" w:color="F47527" w:themeColor="accent3"/>
        </w:tcBorders>
        <w:shd w:val="clear" w:color="auto" w:fill="FCDCC9" w:themeFill="accent3" w:themeFillTint="3F"/>
      </w:tcPr>
    </w:tblStylePr>
    <w:tblStylePr w:type="band2Horz">
      <w:tblPr/>
      <w:tcPr>
        <w:tcBorders>
          <w:top w:val="single" w:sz="8" w:space="0" w:color="F47527" w:themeColor="accent3"/>
          <w:left w:val="single" w:sz="8" w:space="0" w:color="F47527" w:themeColor="accent3"/>
          <w:bottom w:val="single" w:sz="8" w:space="0" w:color="F47527" w:themeColor="accent3"/>
          <w:right w:val="single" w:sz="8" w:space="0" w:color="F47527" w:themeColor="accent3"/>
          <w:insideV w:val="single" w:sz="8" w:space="0" w:color="F47527" w:themeColor="accent3"/>
        </w:tcBorders>
      </w:tcPr>
    </w:tblStylePr>
  </w:style>
  <w:style w:type="table" w:styleId="LightGrid-Accent4">
    <w:name w:val="Light Grid Accent 4"/>
    <w:basedOn w:val="TableNormal"/>
    <w:uiPriority w:val="62"/>
    <w:semiHidden/>
    <w:unhideWhenUsed/>
    <w:rsid w:val="002C4BD7"/>
    <w:tblPr>
      <w:tblStyleRowBandSize w:val="1"/>
      <w:tblStyleColBandSize w:val="1"/>
      <w:tblBorders>
        <w:top w:val="single" w:sz="8" w:space="0" w:color="EC223B" w:themeColor="accent4"/>
        <w:left w:val="single" w:sz="8" w:space="0" w:color="EC223B" w:themeColor="accent4"/>
        <w:bottom w:val="single" w:sz="8" w:space="0" w:color="EC223B" w:themeColor="accent4"/>
        <w:right w:val="single" w:sz="8" w:space="0" w:color="EC223B" w:themeColor="accent4"/>
        <w:insideH w:val="single" w:sz="8" w:space="0" w:color="EC223B" w:themeColor="accent4"/>
        <w:insideV w:val="single" w:sz="8" w:space="0" w:color="EC223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223B" w:themeColor="accent4"/>
          <w:left w:val="single" w:sz="8" w:space="0" w:color="EC223B" w:themeColor="accent4"/>
          <w:bottom w:val="single" w:sz="18" w:space="0" w:color="EC223B" w:themeColor="accent4"/>
          <w:right w:val="single" w:sz="8" w:space="0" w:color="EC223B" w:themeColor="accent4"/>
          <w:insideH w:val="nil"/>
          <w:insideV w:val="single" w:sz="8" w:space="0" w:color="EC223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223B" w:themeColor="accent4"/>
          <w:left w:val="single" w:sz="8" w:space="0" w:color="EC223B" w:themeColor="accent4"/>
          <w:bottom w:val="single" w:sz="8" w:space="0" w:color="EC223B" w:themeColor="accent4"/>
          <w:right w:val="single" w:sz="8" w:space="0" w:color="EC223B" w:themeColor="accent4"/>
          <w:insideH w:val="nil"/>
          <w:insideV w:val="single" w:sz="8" w:space="0" w:color="EC223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223B" w:themeColor="accent4"/>
          <w:left w:val="single" w:sz="8" w:space="0" w:color="EC223B" w:themeColor="accent4"/>
          <w:bottom w:val="single" w:sz="8" w:space="0" w:color="EC223B" w:themeColor="accent4"/>
          <w:right w:val="single" w:sz="8" w:space="0" w:color="EC223B" w:themeColor="accent4"/>
        </w:tcBorders>
      </w:tcPr>
    </w:tblStylePr>
    <w:tblStylePr w:type="band1Vert">
      <w:tblPr/>
      <w:tcPr>
        <w:tcBorders>
          <w:top w:val="single" w:sz="8" w:space="0" w:color="EC223B" w:themeColor="accent4"/>
          <w:left w:val="single" w:sz="8" w:space="0" w:color="EC223B" w:themeColor="accent4"/>
          <w:bottom w:val="single" w:sz="8" w:space="0" w:color="EC223B" w:themeColor="accent4"/>
          <w:right w:val="single" w:sz="8" w:space="0" w:color="EC223B" w:themeColor="accent4"/>
        </w:tcBorders>
        <w:shd w:val="clear" w:color="auto" w:fill="FAC8CE" w:themeFill="accent4" w:themeFillTint="3F"/>
      </w:tcPr>
    </w:tblStylePr>
    <w:tblStylePr w:type="band1Horz">
      <w:tblPr/>
      <w:tcPr>
        <w:tcBorders>
          <w:top w:val="single" w:sz="8" w:space="0" w:color="EC223B" w:themeColor="accent4"/>
          <w:left w:val="single" w:sz="8" w:space="0" w:color="EC223B" w:themeColor="accent4"/>
          <w:bottom w:val="single" w:sz="8" w:space="0" w:color="EC223B" w:themeColor="accent4"/>
          <w:right w:val="single" w:sz="8" w:space="0" w:color="EC223B" w:themeColor="accent4"/>
          <w:insideV w:val="single" w:sz="8" w:space="0" w:color="EC223B" w:themeColor="accent4"/>
        </w:tcBorders>
        <w:shd w:val="clear" w:color="auto" w:fill="FAC8CE" w:themeFill="accent4" w:themeFillTint="3F"/>
      </w:tcPr>
    </w:tblStylePr>
    <w:tblStylePr w:type="band2Horz">
      <w:tblPr/>
      <w:tcPr>
        <w:tcBorders>
          <w:top w:val="single" w:sz="8" w:space="0" w:color="EC223B" w:themeColor="accent4"/>
          <w:left w:val="single" w:sz="8" w:space="0" w:color="EC223B" w:themeColor="accent4"/>
          <w:bottom w:val="single" w:sz="8" w:space="0" w:color="EC223B" w:themeColor="accent4"/>
          <w:right w:val="single" w:sz="8" w:space="0" w:color="EC223B" w:themeColor="accent4"/>
          <w:insideV w:val="single" w:sz="8" w:space="0" w:color="EC223B" w:themeColor="accent4"/>
        </w:tcBorders>
      </w:tcPr>
    </w:tblStylePr>
  </w:style>
  <w:style w:type="table" w:styleId="LightGrid-Accent5">
    <w:name w:val="Light Grid Accent 5"/>
    <w:basedOn w:val="TableNormal"/>
    <w:uiPriority w:val="62"/>
    <w:semiHidden/>
    <w:unhideWhenUsed/>
    <w:rsid w:val="002C4BD7"/>
    <w:tblPr>
      <w:tblStyleRowBandSize w:val="1"/>
      <w:tblStyleColBandSize w:val="1"/>
      <w:tblBorders>
        <w:top w:val="single" w:sz="8" w:space="0" w:color="D41E44" w:themeColor="accent5"/>
        <w:left w:val="single" w:sz="8" w:space="0" w:color="D41E44" w:themeColor="accent5"/>
        <w:bottom w:val="single" w:sz="8" w:space="0" w:color="D41E44" w:themeColor="accent5"/>
        <w:right w:val="single" w:sz="8" w:space="0" w:color="D41E44" w:themeColor="accent5"/>
        <w:insideH w:val="single" w:sz="8" w:space="0" w:color="D41E44" w:themeColor="accent5"/>
        <w:insideV w:val="single" w:sz="8" w:space="0" w:color="D41E4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41E44" w:themeColor="accent5"/>
          <w:left w:val="single" w:sz="8" w:space="0" w:color="D41E44" w:themeColor="accent5"/>
          <w:bottom w:val="single" w:sz="18" w:space="0" w:color="D41E44" w:themeColor="accent5"/>
          <w:right w:val="single" w:sz="8" w:space="0" w:color="D41E44" w:themeColor="accent5"/>
          <w:insideH w:val="nil"/>
          <w:insideV w:val="single" w:sz="8" w:space="0" w:color="D41E4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41E44" w:themeColor="accent5"/>
          <w:left w:val="single" w:sz="8" w:space="0" w:color="D41E44" w:themeColor="accent5"/>
          <w:bottom w:val="single" w:sz="8" w:space="0" w:color="D41E44" w:themeColor="accent5"/>
          <w:right w:val="single" w:sz="8" w:space="0" w:color="D41E44" w:themeColor="accent5"/>
          <w:insideH w:val="nil"/>
          <w:insideV w:val="single" w:sz="8" w:space="0" w:color="D41E4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41E44" w:themeColor="accent5"/>
          <w:left w:val="single" w:sz="8" w:space="0" w:color="D41E44" w:themeColor="accent5"/>
          <w:bottom w:val="single" w:sz="8" w:space="0" w:color="D41E44" w:themeColor="accent5"/>
          <w:right w:val="single" w:sz="8" w:space="0" w:color="D41E44" w:themeColor="accent5"/>
        </w:tcBorders>
      </w:tcPr>
    </w:tblStylePr>
    <w:tblStylePr w:type="band1Vert">
      <w:tblPr/>
      <w:tcPr>
        <w:tcBorders>
          <w:top w:val="single" w:sz="8" w:space="0" w:color="D41E44" w:themeColor="accent5"/>
          <w:left w:val="single" w:sz="8" w:space="0" w:color="D41E44" w:themeColor="accent5"/>
          <w:bottom w:val="single" w:sz="8" w:space="0" w:color="D41E44" w:themeColor="accent5"/>
          <w:right w:val="single" w:sz="8" w:space="0" w:color="D41E44" w:themeColor="accent5"/>
        </w:tcBorders>
        <w:shd w:val="clear" w:color="auto" w:fill="F6C4CF" w:themeFill="accent5" w:themeFillTint="3F"/>
      </w:tcPr>
    </w:tblStylePr>
    <w:tblStylePr w:type="band1Horz">
      <w:tblPr/>
      <w:tcPr>
        <w:tcBorders>
          <w:top w:val="single" w:sz="8" w:space="0" w:color="D41E44" w:themeColor="accent5"/>
          <w:left w:val="single" w:sz="8" w:space="0" w:color="D41E44" w:themeColor="accent5"/>
          <w:bottom w:val="single" w:sz="8" w:space="0" w:color="D41E44" w:themeColor="accent5"/>
          <w:right w:val="single" w:sz="8" w:space="0" w:color="D41E44" w:themeColor="accent5"/>
          <w:insideV w:val="single" w:sz="8" w:space="0" w:color="D41E44" w:themeColor="accent5"/>
        </w:tcBorders>
        <w:shd w:val="clear" w:color="auto" w:fill="F6C4CF" w:themeFill="accent5" w:themeFillTint="3F"/>
      </w:tcPr>
    </w:tblStylePr>
    <w:tblStylePr w:type="band2Horz">
      <w:tblPr/>
      <w:tcPr>
        <w:tcBorders>
          <w:top w:val="single" w:sz="8" w:space="0" w:color="D41E44" w:themeColor="accent5"/>
          <w:left w:val="single" w:sz="8" w:space="0" w:color="D41E44" w:themeColor="accent5"/>
          <w:bottom w:val="single" w:sz="8" w:space="0" w:color="D41E44" w:themeColor="accent5"/>
          <w:right w:val="single" w:sz="8" w:space="0" w:color="D41E44" w:themeColor="accent5"/>
          <w:insideV w:val="single" w:sz="8" w:space="0" w:color="D41E44" w:themeColor="accent5"/>
        </w:tcBorders>
      </w:tcPr>
    </w:tblStylePr>
  </w:style>
  <w:style w:type="table" w:styleId="LightGrid-Accent6">
    <w:name w:val="Light Grid Accent 6"/>
    <w:basedOn w:val="TableNormal"/>
    <w:uiPriority w:val="62"/>
    <w:semiHidden/>
    <w:unhideWhenUsed/>
    <w:rsid w:val="002C4BD7"/>
    <w:tblPr>
      <w:tblStyleRowBandSize w:val="1"/>
      <w:tblStyleColBandSize w:val="1"/>
      <w:tblBorders>
        <w:top w:val="single" w:sz="8" w:space="0" w:color="F8A120" w:themeColor="accent6"/>
        <w:left w:val="single" w:sz="8" w:space="0" w:color="F8A120" w:themeColor="accent6"/>
        <w:bottom w:val="single" w:sz="8" w:space="0" w:color="F8A120" w:themeColor="accent6"/>
        <w:right w:val="single" w:sz="8" w:space="0" w:color="F8A120" w:themeColor="accent6"/>
        <w:insideH w:val="single" w:sz="8" w:space="0" w:color="F8A120" w:themeColor="accent6"/>
        <w:insideV w:val="single" w:sz="8" w:space="0" w:color="F8A12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A120" w:themeColor="accent6"/>
          <w:left w:val="single" w:sz="8" w:space="0" w:color="F8A120" w:themeColor="accent6"/>
          <w:bottom w:val="single" w:sz="18" w:space="0" w:color="F8A120" w:themeColor="accent6"/>
          <w:right w:val="single" w:sz="8" w:space="0" w:color="F8A120" w:themeColor="accent6"/>
          <w:insideH w:val="nil"/>
          <w:insideV w:val="single" w:sz="8" w:space="0" w:color="F8A12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A120" w:themeColor="accent6"/>
          <w:left w:val="single" w:sz="8" w:space="0" w:color="F8A120" w:themeColor="accent6"/>
          <w:bottom w:val="single" w:sz="8" w:space="0" w:color="F8A120" w:themeColor="accent6"/>
          <w:right w:val="single" w:sz="8" w:space="0" w:color="F8A120" w:themeColor="accent6"/>
          <w:insideH w:val="nil"/>
          <w:insideV w:val="single" w:sz="8" w:space="0" w:color="F8A12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A120" w:themeColor="accent6"/>
          <w:left w:val="single" w:sz="8" w:space="0" w:color="F8A120" w:themeColor="accent6"/>
          <w:bottom w:val="single" w:sz="8" w:space="0" w:color="F8A120" w:themeColor="accent6"/>
          <w:right w:val="single" w:sz="8" w:space="0" w:color="F8A120" w:themeColor="accent6"/>
        </w:tcBorders>
      </w:tcPr>
    </w:tblStylePr>
    <w:tblStylePr w:type="band1Vert">
      <w:tblPr/>
      <w:tcPr>
        <w:tcBorders>
          <w:top w:val="single" w:sz="8" w:space="0" w:color="F8A120" w:themeColor="accent6"/>
          <w:left w:val="single" w:sz="8" w:space="0" w:color="F8A120" w:themeColor="accent6"/>
          <w:bottom w:val="single" w:sz="8" w:space="0" w:color="F8A120" w:themeColor="accent6"/>
          <w:right w:val="single" w:sz="8" w:space="0" w:color="F8A120" w:themeColor="accent6"/>
        </w:tcBorders>
        <w:shd w:val="clear" w:color="auto" w:fill="FDE7C7" w:themeFill="accent6" w:themeFillTint="3F"/>
      </w:tcPr>
    </w:tblStylePr>
    <w:tblStylePr w:type="band1Horz">
      <w:tblPr/>
      <w:tcPr>
        <w:tcBorders>
          <w:top w:val="single" w:sz="8" w:space="0" w:color="F8A120" w:themeColor="accent6"/>
          <w:left w:val="single" w:sz="8" w:space="0" w:color="F8A120" w:themeColor="accent6"/>
          <w:bottom w:val="single" w:sz="8" w:space="0" w:color="F8A120" w:themeColor="accent6"/>
          <w:right w:val="single" w:sz="8" w:space="0" w:color="F8A120" w:themeColor="accent6"/>
          <w:insideV w:val="single" w:sz="8" w:space="0" w:color="F8A120" w:themeColor="accent6"/>
        </w:tcBorders>
        <w:shd w:val="clear" w:color="auto" w:fill="FDE7C7" w:themeFill="accent6" w:themeFillTint="3F"/>
      </w:tcPr>
    </w:tblStylePr>
    <w:tblStylePr w:type="band2Horz">
      <w:tblPr/>
      <w:tcPr>
        <w:tcBorders>
          <w:top w:val="single" w:sz="8" w:space="0" w:color="F8A120" w:themeColor="accent6"/>
          <w:left w:val="single" w:sz="8" w:space="0" w:color="F8A120" w:themeColor="accent6"/>
          <w:bottom w:val="single" w:sz="8" w:space="0" w:color="F8A120" w:themeColor="accent6"/>
          <w:right w:val="single" w:sz="8" w:space="0" w:color="F8A120" w:themeColor="accent6"/>
          <w:insideV w:val="single" w:sz="8" w:space="0" w:color="F8A120" w:themeColor="accent6"/>
        </w:tcBorders>
      </w:tcPr>
    </w:tblStylePr>
  </w:style>
  <w:style w:type="table" w:styleId="LightList">
    <w:name w:val="Light List"/>
    <w:basedOn w:val="TableNormal"/>
    <w:uiPriority w:val="61"/>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4BD7"/>
    <w:tblPr>
      <w:tblStyleRowBandSize w:val="1"/>
      <w:tblStyleColBandSize w:val="1"/>
      <w:tblBorders>
        <w:top w:val="single" w:sz="8" w:space="0" w:color="0DABB6" w:themeColor="accent1"/>
        <w:left w:val="single" w:sz="8" w:space="0" w:color="0DABB6" w:themeColor="accent1"/>
        <w:bottom w:val="single" w:sz="8" w:space="0" w:color="0DABB6" w:themeColor="accent1"/>
        <w:right w:val="single" w:sz="8" w:space="0" w:color="0DABB6" w:themeColor="accent1"/>
      </w:tblBorders>
    </w:tblPr>
    <w:tblStylePr w:type="firstRow">
      <w:pPr>
        <w:spacing w:before="0" w:after="0" w:line="240" w:lineRule="auto"/>
      </w:pPr>
      <w:rPr>
        <w:b/>
        <w:bCs/>
        <w:color w:val="FFFFFF" w:themeColor="background1"/>
      </w:rPr>
      <w:tblPr/>
      <w:tcPr>
        <w:shd w:val="clear" w:color="auto" w:fill="0DABB6" w:themeFill="accent1"/>
      </w:tcPr>
    </w:tblStylePr>
    <w:tblStylePr w:type="lastRow">
      <w:pPr>
        <w:spacing w:before="0" w:after="0" w:line="240" w:lineRule="auto"/>
      </w:pPr>
      <w:rPr>
        <w:b/>
        <w:bCs/>
      </w:rPr>
      <w:tblPr/>
      <w:tcPr>
        <w:tcBorders>
          <w:top w:val="double" w:sz="6" w:space="0" w:color="0DABB6" w:themeColor="accent1"/>
          <w:left w:val="single" w:sz="8" w:space="0" w:color="0DABB6" w:themeColor="accent1"/>
          <w:bottom w:val="single" w:sz="8" w:space="0" w:color="0DABB6" w:themeColor="accent1"/>
          <w:right w:val="single" w:sz="8" w:space="0" w:color="0DABB6" w:themeColor="accent1"/>
        </w:tcBorders>
      </w:tcPr>
    </w:tblStylePr>
    <w:tblStylePr w:type="firstCol">
      <w:rPr>
        <w:b/>
        <w:bCs/>
      </w:rPr>
    </w:tblStylePr>
    <w:tblStylePr w:type="lastCol">
      <w:rPr>
        <w:b/>
        <w:bCs/>
      </w:rPr>
    </w:tblStylePr>
    <w:tblStylePr w:type="band1Vert">
      <w:tblPr/>
      <w:tcPr>
        <w:tcBorders>
          <w:top w:val="single" w:sz="8" w:space="0" w:color="0DABB6" w:themeColor="accent1"/>
          <w:left w:val="single" w:sz="8" w:space="0" w:color="0DABB6" w:themeColor="accent1"/>
          <w:bottom w:val="single" w:sz="8" w:space="0" w:color="0DABB6" w:themeColor="accent1"/>
          <w:right w:val="single" w:sz="8" w:space="0" w:color="0DABB6" w:themeColor="accent1"/>
        </w:tcBorders>
      </w:tcPr>
    </w:tblStylePr>
    <w:tblStylePr w:type="band1Horz">
      <w:tblPr/>
      <w:tcPr>
        <w:tcBorders>
          <w:top w:val="single" w:sz="8" w:space="0" w:color="0DABB6" w:themeColor="accent1"/>
          <w:left w:val="single" w:sz="8" w:space="0" w:color="0DABB6" w:themeColor="accent1"/>
          <w:bottom w:val="single" w:sz="8" w:space="0" w:color="0DABB6" w:themeColor="accent1"/>
          <w:right w:val="single" w:sz="8" w:space="0" w:color="0DABB6" w:themeColor="accent1"/>
        </w:tcBorders>
      </w:tcPr>
    </w:tblStylePr>
  </w:style>
  <w:style w:type="table" w:styleId="LightList-Accent2">
    <w:name w:val="Light List Accent 2"/>
    <w:basedOn w:val="TableNormal"/>
    <w:uiPriority w:val="61"/>
    <w:semiHidden/>
    <w:unhideWhenUsed/>
    <w:rsid w:val="002C4BD7"/>
    <w:tblPr>
      <w:tblStyleRowBandSize w:val="1"/>
      <w:tblStyleColBandSize w:val="1"/>
      <w:tblBorders>
        <w:top w:val="single" w:sz="8" w:space="0" w:color="8FC640" w:themeColor="accent2"/>
        <w:left w:val="single" w:sz="8" w:space="0" w:color="8FC640" w:themeColor="accent2"/>
        <w:bottom w:val="single" w:sz="8" w:space="0" w:color="8FC640" w:themeColor="accent2"/>
        <w:right w:val="single" w:sz="8" w:space="0" w:color="8FC640" w:themeColor="accent2"/>
      </w:tblBorders>
    </w:tblPr>
    <w:tblStylePr w:type="firstRow">
      <w:pPr>
        <w:spacing w:before="0" w:after="0" w:line="240" w:lineRule="auto"/>
      </w:pPr>
      <w:rPr>
        <w:b/>
        <w:bCs/>
        <w:color w:val="FFFFFF" w:themeColor="background1"/>
      </w:rPr>
      <w:tblPr/>
      <w:tcPr>
        <w:shd w:val="clear" w:color="auto" w:fill="8FC640" w:themeFill="accent2"/>
      </w:tcPr>
    </w:tblStylePr>
    <w:tblStylePr w:type="lastRow">
      <w:pPr>
        <w:spacing w:before="0" w:after="0" w:line="240" w:lineRule="auto"/>
      </w:pPr>
      <w:rPr>
        <w:b/>
        <w:bCs/>
      </w:rPr>
      <w:tblPr/>
      <w:tcPr>
        <w:tcBorders>
          <w:top w:val="double" w:sz="6" w:space="0" w:color="8FC640" w:themeColor="accent2"/>
          <w:left w:val="single" w:sz="8" w:space="0" w:color="8FC640" w:themeColor="accent2"/>
          <w:bottom w:val="single" w:sz="8" w:space="0" w:color="8FC640" w:themeColor="accent2"/>
          <w:right w:val="single" w:sz="8" w:space="0" w:color="8FC640" w:themeColor="accent2"/>
        </w:tcBorders>
      </w:tcPr>
    </w:tblStylePr>
    <w:tblStylePr w:type="firstCol">
      <w:rPr>
        <w:b/>
        <w:bCs/>
      </w:rPr>
    </w:tblStylePr>
    <w:tblStylePr w:type="lastCol">
      <w:rPr>
        <w:b/>
        <w:bCs/>
      </w:rPr>
    </w:tblStylePr>
    <w:tblStylePr w:type="band1Vert">
      <w:tblPr/>
      <w:tcPr>
        <w:tcBorders>
          <w:top w:val="single" w:sz="8" w:space="0" w:color="8FC640" w:themeColor="accent2"/>
          <w:left w:val="single" w:sz="8" w:space="0" w:color="8FC640" w:themeColor="accent2"/>
          <w:bottom w:val="single" w:sz="8" w:space="0" w:color="8FC640" w:themeColor="accent2"/>
          <w:right w:val="single" w:sz="8" w:space="0" w:color="8FC640" w:themeColor="accent2"/>
        </w:tcBorders>
      </w:tcPr>
    </w:tblStylePr>
    <w:tblStylePr w:type="band1Horz">
      <w:tblPr/>
      <w:tcPr>
        <w:tcBorders>
          <w:top w:val="single" w:sz="8" w:space="0" w:color="8FC640" w:themeColor="accent2"/>
          <w:left w:val="single" w:sz="8" w:space="0" w:color="8FC640" w:themeColor="accent2"/>
          <w:bottom w:val="single" w:sz="8" w:space="0" w:color="8FC640" w:themeColor="accent2"/>
          <w:right w:val="single" w:sz="8" w:space="0" w:color="8FC640" w:themeColor="accent2"/>
        </w:tcBorders>
      </w:tcPr>
    </w:tblStylePr>
  </w:style>
  <w:style w:type="table" w:styleId="LightList-Accent3">
    <w:name w:val="Light List Accent 3"/>
    <w:basedOn w:val="TableNormal"/>
    <w:uiPriority w:val="61"/>
    <w:semiHidden/>
    <w:unhideWhenUsed/>
    <w:rsid w:val="002C4BD7"/>
    <w:tblPr>
      <w:tblStyleRowBandSize w:val="1"/>
      <w:tblStyleColBandSize w:val="1"/>
      <w:tblBorders>
        <w:top w:val="single" w:sz="8" w:space="0" w:color="F47527" w:themeColor="accent3"/>
        <w:left w:val="single" w:sz="8" w:space="0" w:color="F47527" w:themeColor="accent3"/>
        <w:bottom w:val="single" w:sz="8" w:space="0" w:color="F47527" w:themeColor="accent3"/>
        <w:right w:val="single" w:sz="8" w:space="0" w:color="F47527" w:themeColor="accent3"/>
      </w:tblBorders>
    </w:tblPr>
    <w:tblStylePr w:type="firstRow">
      <w:pPr>
        <w:spacing w:before="0" w:after="0" w:line="240" w:lineRule="auto"/>
      </w:pPr>
      <w:rPr>
        <w:b/>
        <w:bCs/>
        <w:color w:val="FFFFFF" w:themeColor="background1"/>
      </w:rPr>
      <w:tblPr/>
      <w:tcPr>
        <w:shd w:val="clear" w:color="auto" w:fill="F47527" w:themeFill="accent3"/>
      </w:tcPr>
    </w:tblStylePr>
    <w:tblStylePr w:type="lastRow">
      <w:pPr>
        <w:spacing w:before="0" w:after="0" w:line="240" w:lineRule="auto"/>
      </w:pPr>
      <w:rPr>
        <w:b/>
        <w:bCs/>
      </w:rPr>
      <w:tblPr/>
      <w:tcPr>
        <w:tcBorders>
          <w:top w:val="double" w:sz="6" w:space="0" w:color="F47527" w:themeColor="accent3"/>
          <w:left w:val="single" w:sz="8" w:space="0" w:color="F47527" w:themeColor="accent3"/>
          <w:bottom w:val="single" w:sz="8" w:space="0" w:color="F47527" w:themeColor="accent3"/>
          <w:right w:val="single" w:sz="8" w:space="0" w:color="F47527" w:themeColor="accent3"/>
        </w:tcBorders>
      </w:tcPr>
    </w:tblStylePr>
    <w:tblStylePr w:type="firstCol">
      <w:rPr>
        <w:b/>
        <w:bCs/>
      </w:rPr>
    </w:tblStylePr>
    <w:tblStylePr w:type="lastCol">
      <w:rPr>
        <w:b/>
        <w:bCs/>
      </w:rPr>
    </w:tblStylePr>
    <w:tblStylePr w:type="band1Vert">
      <w:tblPr/>
      <w:tcPr>
        <w:tcBorders>
          <w:top w:val="single" w:sz="8" w:space="0" w:color="F47527" w:themeColor="accent3"/>
          <w:left w:val="single" w:sz="8" w:space="0" w:color="F47527" w:themeColor="accent3"/>
          <w:bottom w:val="single" w:sz="8" w:space="0" w:color="F47527" w:themeColor="accent3"/>
          <w:right w:val="single" w:sz="8" w:space="0" w:color="F47527" w:themeColor="accent3"/>
        </w:tcBorders>
      </w:tcPr>
    </w:tblStylePr>
    <w:tblStylePr w:type="band1Horz">
      <w:tblPr/>
      <w:tcPr>
        <w:tcBorders>
          <w:top w:val="single" w:sz="8" w:space="0" w:color="F47527" w:themeColor="accent3"/>
          <w:left w:val="single" w:sz="8" w:space="0" w:color="F47527" w:themeColor="accent3"/>
          <w:bottom w:val="single" w:sz="8" w:space="0" w:color="F47527" w:themeColor="accent3"/>
          <w:right w:val="single" w:sz="8" w:space="0" w:color="F47527" w:themeColor="accent3"/>
        </w:tcBorders>
      </w:tcPr>
    </w:tblStylePr>
  </w:style>
  <w:style w:type="table" w:styleId="LightList-Accent4">
    <w:name w:val="Light List Accent 4"/>
    <w:basedOn w:val="TableNormal"/>
    <w:uiPriority w:val="61"/>
    <w:semiHidden/>
    <w:unhideWhenUsed/>
    <w:rsid w:val="002C4BD7"/>
    <w:tblPr>
      <w:tblStyleRowBandSize w:val="1"/>
      <w:tblStyleColBandSize w:val="1"/>
      <w:tblBorders>
        <w:top w:val="single" w:sz="8" w:space="0" w:color="EC223B" w:themeColor="accent4"/>
        <w:left w:val="single" w:sz="8" w:space="0" w:color="EC223B" w:themeColor="accent4"/>
        <w:bottom w:val="single" w:sz="8" w:space="0" w:color="EC223B" w:themeColor="accent4"/>
        <w:right w:val="single" w:sz="8" w:space="0" w:color="EC223B" w:themeColor="accent4"/>
      </w:tblBorders>
    </w:tblPr>
    <w:tblStylePr w:type="firstRow">
      <w:pPr>
        <w:spacing w:before="0" w:after="0" w:line="240" w:lineRule="auto"/>
      </w:pPr>
      <w:rPr>
        <w:b/>
        <w:bCs/>
        <w:color w:val="FFFFFF" w:themeColor="background1"/>
      </w:rPr>
      <w:tblPr/>
      <w:tcPr>
        <w:shd w:val="clear" w:color="auto" w:fill="EC223B" w:themeFill="accent4"/>
      </w:tcPr>
    </w:tblStylePr>
    <w:tblStylePr w:type="lastRow">
      <w:pPr>
        <w:spacing w:before="0" w:after="0" w:line="240" w:lineRule="auto"/>
      </w:pPr>
      <w:rPr>
        <w:b/>
        <w:bCs/>
      </w:rPr>
      <w:tblPr/>
      <w:tcPr>
        <w:tcBorders>
          <w:top w:val="double" w:sz="6" w:space="0" w:color="EC223B" w:themeColor="accent4"/>
          <w:left w:val="single" w:sz="8" w:space="0" w:color="EC223B" w:themeColor="accent4"/>
          <w:bottom w:val="single" w:sz="8" w:space="0" w:color="EC223B" w:themeColor="accent4"/>
          <w:right w:val="single" w:sz="8" w:space="0" w:color="EC223B" w:themeColor="accent4"/>
        </w:tcBorders>
      </w:tcPr>
    </w:tblStylePr>
    <w:tblStylePr w:type="firstCol">
      <w:rPr>
        <w:b/>
        <w:bCs/>
      </w:rPr>
    </w:tblStylePr>
    <w:tblStylePr w:type="lastCol">
      <w:rPr>
        <w:b/>
        <w:bCs/>
      </w:rPr>
    </w:tblStylePr>
    <w:tblStylePr w:type="band1Vert">
      <w:tblPr/>
      <w:tcPr>
        <w:tcBorders>
          <w:top w:val="single" w:sz="8" w:space="0" w:color="EC223B" w:themeColor="accent4"/>
          <w:left w:val="single" w:sz="8" w:space="0" w:color="EC223B" w:themeColor="accent4"/>
          <w:bottom w:val="single" w:sz="8" w:space="0" w:color="EC223B" w:themeColor="accent4"/>
          <w:right w:val="single" w:sz="8" w:space="0" w:color="EC223B" w:themeColor="accent4"/>
        </w:tcBorders>
      </w:tcPr>
    </w:tblStylePr>
    <w:tblStylePr w:type="band1Horz">
      <w:tblPr/>
      <w:tcPr>
        <w:tcBorders>
          <w:top w:val="single" w:sz="8" w:space="0" w:color="EC223B" w:themeColor="accent4"/>
          <w:left w:val="single" w:sz="8" w:space="0" w:color="EC223B" w:themeColor="accent4"/>
          <w:bottom w:val="single" w:sz="8" w:space="0" w:color="EC223B" w:themeColor="accent4"/>
          <w:right w:val="single" w:sz="8" w:space="0" w:color="EC223B" w:themeColor="accent4"/>
        </w:tcBorders>
      </w:tcPr>
    </w:tblStylePr>
  </w:style>
  <w:style w:type="table" w:styleId="LightList-Accent5">
    <w:name w:val="Light List Accent 5"/>
    <w:basedOn w:val="TableNormal"/>
    <w:uiPriority w:val="61"/>
    <w:semiHidden/>
    <w:unhideWhenUsed/>
    <w:rsid w:val="002C4BD7"/>
    <w:tblPr>
      <w:tblStyleRowBandSize w:val="1"/>
      <w:tblStyleColBandSize w:val="1"/>
      <w:tblBorders>
        <w:top w:val="single" w:sz="8" w:space="0" w:color="D41E44" w:themeColor="accent5"/>
        <w:left w:val="single" w:sz="8" w:space="0" w:color="D41E44" w:themeColor="accent5"/>
        <w:bottom w:val="single" w:sz="8" w:space="0" w:color="D41E44" w:themeColor="accent5"/>
        <w:right w:val="single" w:sz="8" w:space="0" w:color="D41E44" w:themeColor="accent5"/>
      </w:tblBorders>
    </w:tblPr>
    <w:tblStylePr w:type="firstRow">
      <w:pPr>
        <w:spacing w:before="0" w:after="0" w:line="240" w:lineRule="auto"/>
      </w:pPr>
      <w:rPr>
        <w:b/>
        <w:bCs/>
        <w:color w:val="FFFFFF" w:themeColor="background1"/>
      </w:rPr>
      <w:tblPr/>
      <w:tcPr>
        <w:shd w:val="clear" w:color="auto" w:fill="D41E44" w:themeFill="accent5"/>
      </w:tcPr>
    </w:tblStylePr>
    <w:tblStylePr w:type="lastRow">
      <w:pPr>
        <w:spacing w:before="0" w:after="0" w:line="240" w:lineRule="auto"/>
      </w:pPr>
      <w:rPr>
        <w:b/>
        <w:bCs/>
      </w:rPr>
      <w:tblPr/>
      <w:tcPr>
        <w:tcBorders>
          <w:top w:val="double" w:sz="6" w:space="0" w:color="D41E44" w:themeColor="accent5"/>
          <w:left w:val="single" w:sz="8" w:space="0" w:color="D41E44" w:themeColor="accent5"/>
          <w:bottom w:val="single" w:sz="8" w:space="0" w:color="D41E44" w:themeColor="accent5"/>
          <w:right w:val="single" w:sz="8" w:space="0" w:color="D41E44" w:themeColor="accent5"/>
        </w:tcBorders>
      </w:tcPr>
    </w:tblStylePr>
    <w:tblStylePr w:type="firstCol">
      <w:rPr>
        <w:b/>
        <w:bCs/>
      </w:rPr>
    </w:tblStylePr>
    <w:tblStylePr w:type="lastCol">
      <w:rPr>
        <w:b/>
        <w:bCs/>
      </w:rPr>
    </w:tblStylePr>
    <w:tblStylePr w:type="band1Vert">
      <w:tblPr/>
      <w:tcPr>
        <w:tcBorders>
          <w:top w:val="single" w:sz="8" w:space="0" w:color="D41E44" w:themeColor="accent5"/>
          <w:left w:val="single" w:sz="8" w:space="0" w:color="D41E44" w:themeColor="accent5"/>
          <w:bottom w:val="single" w:sz="8" w:space="0" w:color="D41E44" w:themeColor="accent5"/>
          <w:right w:val="single" w:sz="8" w:space="0" w:color="D41E44" w:themeColor="accent5"/>
        </w:tcBorders>
      </w:tcPr>
    </w:tblStylePr>
    <w:tblStylePr w:type="band1Horz">
      <w:tblPr/>
      <w:tcPr>
        <w:tcBorders>
          <w:top w:val="single" w:sz="8" w:space="0" w:color="D41E44" w:themeColor="accent5"/>
          <w:left w:val="single" w:sz="8" w:space="0" w:color="D41E44" w:themeColor="accent5"/>
          <w:bottom w:val="single" w:sz="8" w:space="0" w:color="D41E44" w:themeColor="accent5"/>
          <w:right w:val="single" w:sz="8" w:space="0" w:color="D41E44" w:themeColor="accent5"/>
        </w:tcBorders>
      </w:tcPr>
    </w:tblStylePr>
  </w:style>
  <w:style w:type="table" w:styleId="LightList-Accent6">
    <w:name w:val="Light List Accent 6"/>
    <w:basedOn w:val="TableNormal"/>
    <w:uiPriority w:val="61"/>
    <w:semiHidden/>
    <w:unhideWhenUsed/>
    <w:rsid w:val="002C4BD7"/>
    <w:tblPr>
      <w:tblStyleRowBandSize w:val="1"/>
      <w:tblStyleColBandSize w:val="1"/>
      <w:tblBorders>
        <w:top w:val="single" w:sz="8" w:space="0" w:color="F8A120" w:themeColor="accent6"/>
        <w:left w:val="single" w:sz="8" w:space="0" w:color="F8A120" w:themeColor="accent6"/>
        <w:bottom w:val="single" w:sz="8" w:space="0" w:color="F8A120" w:themeColor="accent6"/>
        <w:right w:val="single" w:sz="8" w:space="0" w:color="F8A120" w:themeColor="accent6"/>
      </w:tblBorders>
    </w:tblPr>
    <w:tblStylePr w:type="firstRow">
      <w:pPr>
        <w:spacing w:before="0" w:after="0" w:line="240" w:lineRule="auto"/>
      </w:pPr>
      <w:rPr>
        <w:b/>
        <w:bCs/>
        <w:color w:val="FFFFFF" w:themeColor="background1"/>
      </w:rPr>
      <w:tblPr/>
      <w:tcPr>
        <w:shd w:val="clear" w:color="auto" w:fill="F8A120" w:themeFill="accent6"/>
      </w:tcPr>
    </w:tblStylePr>
    <w:tblStylePr w:type="lastRow">
      <w:pPr>
        <w:spacing w:before="0" w:after="0" w:line="240" w:lineRule="auto"/>
      </w:pPr>
      <w:rPr>
        <w:b/>
        <w:bCs/>
      </w:rPr>
      <w:tblPr/>
      <w:tcPr>
        <w:tcBorders>
          <w:top w:val="double" w:sz="6" w:space="0" w:color="F8A120" w:themeColor="accent6"/>
          <w:left w:val="single" w:sz="8" w:space="0" w:color="F8A120" w:themeColor="accent6"/>
          <w:bottom w:val="single" w:sz="8" w:space="0" w:color="F8A120" w:themeColor="accent6"/>
          <w:right w:val="single" w:sz="8" w:space="0" w:color="F8A120" w:themeColor="accent6"/>
        </w:tcBorders>
      </w:tcPr>
    </w:tblStylePr>
    <w:tblStylePr w:type="firstCol">
      <w:rPr>
        <w:b/>
        <w:bCs/>
      </w:rPr>
    </w:tblStylePr>
    <w:tblStylePr w:type="lastCol">
      <w:rPr>
        <w:b/>
        <w:bCs/>
      </w:rPr>
    </w:tblStylePr>
    <w:tblStylePr w:type="band1Vert">
      <w:tblPr/>
      <w:tcPr>
        <w:tcBorders>
          <w:top w:val="single" w:sz="8" w:space="0" w:color="F8A120" w:themeColor="accent6"/>
          <w:left w:val="single" w:sz="8" w:space="0" w:color="F8A120" w:themeColor="accent6"/>
          <w:bottom w:val="single" w:sz="8" w:space="0" w:color="F8A120" w:themeColor="accent6"/>
          <w:right w:val="single" w:sz="8" w:space="0" w:color="F8A120" w:themeColor="accent6"/>
        </w:tcBorders>
      </w:tcPr>
    </w:tblStylePr>
    <w:tblStylePr w:type="band1Horz">
      <w:tblPr/>
      <w:tcPr>
        <w:tcBorders>
          <w:top w:val="single" w:sz="8" w:space="0" w:color="F8A120" w:themeColor="accent6"/>
          <w:left w:val="single" w:sz="8" w:space="0" w:color="F8A120" w:themeColor="accent6"/>
          <w:bottom w:val="single" w:sz="8" w:space="0" w:color="F8A120" w:themeColor="accent6"/>
          <w:right w:val="single" w:sz="8" w:space="0" w:color="F8A120" w:themeColor="accent6"/>
        </w:tcBorders>
      </w:tcPr>
    </w:tblStylePr>
  </w:style>
  <w:style w:type="table" w:styleId="LightShading">
    <w:name w:val="Light Shading"/>
    <w:basedOn w:val="TableNormal"/>
    <w:uiPriority w:val="60"/>
    <w:semiHidden/>
    <w:unhideWhenUsed/>
    <w:rsid w:val="002C4B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4BD7"/>
    <w:rPr>
      <w:color w:val="097F88" w:themeColor="accent1" w:themeShade="BF"/>
    </w:rPr>
    <w:tblPr>
      <w:tblStyleRowBandSize w:val="1"/>
      <w:tblStyleColBandSize w:val="1"/>
      <w:tblBorders>
        <w:top w:val="single" w:sz="8" w:space="0" w:color="0DABB6" w:themeColor="accent1"/>
        <w:bottom w:val="single" w:sz="8" w:space="0" w:color="0DABB6" w:themeColor="accent1"/>
      </w:tblBorders>
    </w:tblPr>
    <w:tblStylePr w:type="firstRow">
      <w:pPr>
        <w:spacing w:before="0" w:after="0" w:line="240" w:lineRule="auto"/>
      </w:pPr>
      <w:rPr>
        <w:b/>
        <w:bCs/>
      </w:rPr>
      <w:tblPr/>
      <w:tcPr>
        <w:tcBorders>
          <w:top w:val="single" w:sz="8" w:space="0" w:color="0DABB6" w:themeColor="accent1"/>
          <w:left w:val="nil"/>
          <w:bottom w:val="single" w:sz="8" w:space="0" w:color="0DABB6" w:themeColor="accent1"/>
          <w:right w:val="nil"/>
          <w:insideH w:val="nil"/>
          <w:insideV w:val="nil"/>
        </w:tcBorders>
      </w:tcPr>
    </w:tblStylePr>
    <w:tblStylePr w:type="lastRow">
      <w:pPr>
        <w:spacing w:before="0" w:after="0" w:line="240" w:lineRule="auto"/>
      </w:pPr>
      <w:rPr>
        <w:b/>
        <w:bCs/>
      </w:rPr>
      <w:tblPr/>
      <w:tcPr>
        <w:tcBorders>
          <w:top w:val="single" w:sz="8" w:space="0" w:color="0DABB6" w:themeColor="accent1"/>
          <w:left w:val="nil"/>
          <w:bottom w:val="single" w:sz="8" w:space="0" w:color="0DABB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F5F9" w:themeFill="accent1" w:themeFillTint="3F"/>
      </w:tcPr>
    </w:tblStylePr>
    <w:tblStylePr w:type="band1Horz">
      <w:tblPr/>
      <w:tcPr>
        <w:tcBorders>
          <w:left w:val="nil"/>
          <w:right w:val="nil"/>
          <w:insideH w:val="nil"/>
          <w:insideV w:val="nil"/>
        </w:tcBorders>
        <w:shd w:val="clear" w:color="auto" w:fill="B6F5F9" w:themeFill="accent1" w:themeFillTint="3F"/>
      </w:tcPr>
    </w:tblStylePr>
  </w:style>
  <w:style w:type="table" w:styleId="LightShading-Accent2">
    <w:name w:val="Light Shading Accent 2"/>
    <w:basedOn w:val="TableNormal"/>
    <w:uiPriority w:val="60"/>
    <w:semiHidden/>
    <w:unhideWhenUsed/>
    <w:rsid w:val="002C4BD7"/>
    <w:rPr>
      <w:color w:val="6B962D" w:themeColor="accent2" w:themeShade="BF"/>
    </w:rPr>
    <w:tblPr>
      <w:tblStyleRowBandSize w:val="1"/>
      <w:tblStyleColBandSize w:val="1"/>
      <w:tblBorders>
        <w:top w:val="single" w:sz="8" w:space="0" w:color="8FC640" w:themeColor="accent2"/>
        <w:bottom w:val="single" w:sz="8" w:space="0" w:color="8FC640" w:themeColor="accent2"/>
      </w:tblBorders>
    </w:tblPr>
    <w:tblStylePr w:type="firstRow">
      <w:pPr>
        <w:spacing w:before="0" w:after="0" w:line="240" w:lineRule="auto"/>
      </w:pPr>
      <w:rPr>
        <w:b/>
        <w:bCs/>
      </w:rPr>
      <w:tblPr/>
      <w:tcPr>
        <w:tcBorders>
          <w:top w:val="single" w:sz="8" w:space="0" w:color="8FC640" w:themeColor="accent2"/>
          <w:left w:val="nil"/>
          <w:bottom w:val="single" w:sz="8" w:space="0" w:color="8FC640" w:themeColor="accent2"/>
          <w:right w:val="nil"/>
          <w:insideH w:val="nil"/>
          <w:insideV w:val="nil"/>
        </w:tcBorders>
      </w:tcPr>
    </w:tblStylePr>
    <w:tblStylePr w:type="lastRow">
      <w:pPr>
        <w:spacing w:before="0" w:after="0" w:line="240" w:lineRule="auto"/>
      </w:pPr>
      <w:rPr>
        <w:b/>
        <w:bCs/>
      </w:rPr>
      <w:tblPr/>
      <w:tcPr>
        <w:tcBorders>
          <w:top w:val="single" w:sz="8" w:space="0" w:color="8FC640" w:themeColor="accent2"/>
          <w:left w:val="nil"/>
          <w:bottom w:val="single" w:sz="8" w:space="0" w:color="8FC64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1CF" w:themeFill="accent2" w:themeFillTint="3F"/>
      </w:tcPr>
    </w:tblStylePr>
    <w:tblStylePr w:type="band1Horz">
      <w:tblPr/>
      <w:tcPr>
        <w:tcBorders>
          <w:left w:val="nil"/>
          <w:right w:val="nil"/>
          <w:insideH w:val="nil"/>
          <w:insideV w:val="nil"/>
        </w:tcBorders>
        <w:shd w:val="clear" w:color="auto" w:fill="E3F1CF" w:themeFill="accent2" w:themeFillTint="3F"/>
      </w:tcPr>
    </w:tblStylePr>
  </w:style>
  <w:style w:type="table" w:styleId="LightShading-Accent3">
    <w:name w:val="Light Shading Accent 3"/>
    <w:basedOn w:val="TableNormal"/>
    <w:uiPriority w:val="60"/>
    <w:semiHidden/>
    <w:unhideWhenUsed/>
    <w:rsid w:val="002C4BD7"/>
    <w:rPr>
      <w:color w:val="C9520A" w:themeColor="accent3" w:themeShade="BF"/>
    </w:rPr>
    <w:tblPr>
      <w:tblStyleRowBandSize w:val="1"/>
      <w:tblStyleColBandSize w:val="1"/>
      <w:tblBorders>
        <w:top w:val="single" w:sz="8" w:space="0" w:color="F47527" w:themeColor="accent3"/>
        <w:bottom w:val="single" w:sz="8" w:space="0" w:color="F47527" w:themeColor="accent3"/>
      </w:tblBorders>
    </w:tblPr>
    <w:tblStylePr w:type="firstRow">
      <w:pPr>
        <w:spacing w:before="0" w:after="0" w:line="240" w:lineRule="auto"/>
      </w:pPr>
      <w:rPr>
        <w:b/>
        <w:bCs/>
      </w:rPr>
      <w:tblPr/>
      <w:tcPr>
        <w:tcBorders>
          <w:top w:val="single" w:sz="8" w:space="0" w:color="F47527" w:themeColor="accent3"/>
          <w:left w:val="nil"/>
          <w:bottom w:val="single" w:sz="8" w:space="0" w:color="F47527" w:themeColor="accent3"/>
          <w:right w:val="nil"/>
          <w:insideH w:val="nil"/>
          <w:insideV w:val="nil"/>
        </w:tcBorders>
      </w:tcPr>
    </w:tblStylePr>
    <w:tblStylePr w:type="lastRow">
      <w:pPr>
        <w:spacing w:before="0" w:after="0" w:line="240" w:lineRule="auto"/>
      </w:pPr>
      <w:rPr>
        <w:b/>
        <w:bCs/>
      </w:rPr>
      <w:tblPr/>
      <w:tcPr>
        <w:tcBorders>
          <w:top w:val="single" w:sz="8" w:space="0" w:color="F47527" w:themeColor="accent3"/>
          <w:left w:val="nil"/>
          <w:bottom w:val="single" w:sz="8" w:space="0" w:color="F4752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CC9" w:themeFill="accent3" w:themeFillTint="3F"/>
      </w:tcPr>
    </w:tblStylePr>
    <w:tblStylePr w:type="band1Horz">
      <w:tblPr/>
      <w:tcPr>
        <w:tcBorders>
          <w:left w:val="nil"/>
          <w:right w:val="nil"/>
          <w:insideH w:val="nil"/>
          <w:insideV w:val="nil"/>
        </w:tcBorders>
        <w:shd w:val="clear" w:color="auto" w:fill="FCDCC9" w:themeFill="accent3" w:themeFillTint="3F"/>
      </w:tcPr>
    </w:tblStylePr>
  </w:style>
  <w:style w:type="table" w:styleId="LightShading-Accent4">
    <w:name w:val="Light Shading Accent 4"/>
    <w:basedOn w:val="TableNormal"/>
    <w:uiPriority w:val="60"/>
    <w:semiHidden/>
    <w:unhideWhenUsed/>
    <w:rsid w:val="002C4BD7"/>
    <w:rPr>
      <w:color w:val="B91024" w:themeColor="accent4" w:themeShade="BF"/>
    </w:rPr>
    <w:tblPr>
      <w:tblStyleRowBandSize w:val="1"/>
      <w:tblStyleColBandSize w:val="1"/>
      <w:tblBorders>
        <w:top w:val="single" w:sz="8" w:space="0" w:color="EC223B" w:themeColor="accent4"/>
        <w:bottom w:val="single" w:sz="8" w:space="0" w:color="EC223B" w:themeColor="accent4"/>
      </w:tblBorders>
    </w:tblPr>
    <w:tblStylePr w:type="firstRow">
      <w:pPr>
        <w:spacing w:before="0" w:after="0" w:line="240" w:lineRule="auto"/>
      </w:pPr>
      <w:rPr>
        <w:b/>
        <w:bCs/>
      </w:rPr>
      <w:tblPr/>
      <w:tcPr>
        <w:tcBorders>
          <w:top w:val="single" w:sz="8" w:space="0" w:color="EC223B" w:themeColor="accent4"/>
          <w:left w:val="nil"/>
          <w:bottom w:val="single" w:sz="8" w:space="0" w:color="EC223B" w:themeColor="accent4"/>
          <w:right w:val="nil"/>
          <w:insideH w:val="nil"/>
          <w:insideV w:val="nil"/>
        </w:tcBorders>
      </w:tcPr>
    </w:tblStylePr>
    <w:tblStylePr w:type="lastRow">
      <w:pPr>
        <w:spacing w:before="0" w:after="0" w:line="240" w:lineRule="auto"/>
      </w:pPr>
      <w:rPr>
        <w:b/>
        <w:bCs/>
      </w:rPr>
      <w:tblPr/>
      <w:tcPr>
        <w:tcBorders>
          <w:top w:val="single" w:sz="8" w:space="0" w:color="EC223B" w:themeColor="accent4"/>
          <w:left w:val="nil"/>
          <w:bottom w:val="single" w:sz="8" w:space="0" w:color="EC223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E" w:themeFill="accent4" w:themeFillTint="3F"/>
      </w:tcPr>
    </w:tblStylePr>
    <w:tblStylePr w:type="band1Horz">
      <w:tblPr/>
      <w:tcPr>
        <w:tcBorders>
          <w:left w:val="nil"/>
          <w:right w:val="nil"/>
          <w:insideH w:val="nil"/>
          <w:insideV w:val="nil"/>
        </w:tcBorders>
        <w:shd w:val="clear" w:color="auto" w:fill="FAC8CE" w:themeFill="accent4" w:themeFillTint="3F"/>
      </w:tcPr>
    </w:tblStylePr>
  </w:style>
  <w:style w:type="table" w:styleId="LightShading-Accent5">
    <w:name w:val="Light Shading Accent 5"/>
    <w:basedOn w:val="TableNormal"/>
    <w:uiPriority w:val="60"/>
    <w:semiHidden/>
    <w:unhideWhenUsed/>
    <w:rsid w:val="002C4BD7"/>
    <w:rPr>
      <w:color w:val="9E1632" w:themeColor="accent5" w:themeShade="BF"/>
    </w:rPr>
    <w:tblPr>
      <w:tblStyleRowBandSize w:val="1"/>
      <w:tblStyleColBandSize w:val="1"/>
      <w:tblBorders>
        <w:top w:val="single" w:sz="8" w:space="0" w:color="D41E44" w:themeColor="accent5"/>
        <w:bottom w:val="single" w:sz="8" w:space="0" w:color="D41E44" w:themeColor="accent5"/>
      </w:tblBorders>
    </w:tblPr>
    <w:tblStylePr w:type="firstRow">
      <w:pPr>
        <w:spacing w:before="0" w:after="0" w:line="240" w:lineRule="auto"/>
      </w:pPr>
      <w:rPr>
        <w:b/>
        <w:bCs/>
      </w:rPr>
      <w:tblPr/>
      <w:tcPr>
        <w:tcBorders>
          <w:top w:val="single" w:sz="8" w:space="0" w:color="D41E44" w:themeColor="accent5"/>
          <w:left w:val="nil"/>
          <w:bottom w:val="single" w:sz="8" w:space="0" w:color="D41E44" w:themeColor="accent5"/>
          <w:right w:val="nil"/>
          <w:insideH w:val="nil"/>
          <w:insideV w:val="nil"/>
        </w:tcBorders>
      </w:tcPr>
    </w:tblStylePr>
    <w:tblStylePr w:type="lastRow">
      <w:pPr>
        <w:spacing w:before="0" w:after="0" w:line="240" w:lineRule="auto"/>
      </w:pPr>
      <w:rPr>
        <w:b/>
        <w:bCs/>
      </w:rPr>
      <w:tblPr/>
      <w:tcPr>
        <w:tcBorders>
          <w:top w:val="single" w:sz="8" w:space="0" w:color="D41E44" w:themeColor="accent5"/>
          <w:left w:val="nil"/>
          <w:bottom w:val="single" w:sz="8" w:space="0" w:color="D41E4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C4CF" w:themeFill="accent5" w:themeFillTint="3F"/>
      </w:tcPr>
    </w:tblStylePr>
    <w:tblStylePr w:type="band1Horz">
      <w:tblPr/>
      <w:tcPr>
        <w:tcBorders>
          <w:left w:val="nil"/>
          <w:right w:val="nil"/>
          <w:insideH w:val="nil"/>
          <w:insideV w:val="nil"/>
        </w:tcBorders>
        <w:shd w:val="clear" w:color="auto" w:fill="F6C4CF" w:themeFill="accent5" w:themeFillTint="3F"/>
      </w:tcPr>
    </w:tblStylePr>
  </w:style>
  <w:style w:type="table" w:styleId="LightShading-Accent6">
    <w:name w:val="Light Shading Accent 6"/>
    <w:basedOn w:val="TableNormal"/>
    <w:uiPriority w:val="60"/>
    <w:semiHidden/>
    <w:unhideWhenUsed/>
    <w:rsid w:val="002C4BD7"/>
    <w:rPr>
      <w:color w:val="CB7B06" w:themeColor="accent6" w:themeShade="BF"/>
    </w:rPr>
    <w:tblPr>
      <w:tblStyleRowBandSize w:val="1"/>
      <w:tblStyleColBandSize w:val="1"/>
      <w:tblBorders>
        <w:top w:val="single" w:sz="8" w:space="0" w:color="F8A120" w:themeColor="accent6"/>
        <w:bottom w:val="single" w:sz="8" w:space="0" w:color="F8A120" w:themeColor="accent6"/>
      </w:tblBorders>
    </w:tblPr>
    <w:tblStylePr w:type="firstRow">
      <w:pPr>
        <w:spacing w:before="0" w:after="0" w:line="240" w:lineRule="auto"/>
      </w:pPr>
      <w:rPr>
        <w:b/>
        <w:bCs/>
      </w:rPr>
      <w:tblPr/>
      <w:tcPr>
        <w:tcBorders>
          <w:top w:val="single" w:sz="8" w:space="0" w:color="F8A120" w:themeColor="accent6"/>
          <w:left w:val="nil"/>
          <w:bottom w:val="single" w:sz="8" w:space="0" w:color="F8A120" w:themeColor="accent6"/>
          <w:right w:val="nil"/>
          <w:insideH w:val="nil"/>
          <w:insideV w:val="nil"/>
        </w:tcBorders>
      </w:tcPr>
    </w:tblStylePr>
    <w:tblStylePr w:type="lastRow">
      <w:pPr>
        <w:spacing w:before="0" w:after="0" w:line="240" w:lineRule="auto"/>
      </w:pPr>
      <w:rPr>
        <w:b/>
        <w:bCs/>
      </w:rPr>
      <w:tblPr/>
      <w:tcPr>
        <w:tcBorders>
          <w:top w:val="single" w:sz="8" w:space="0" w:color="F8A120" w:themeColor="accent6"/>
          <w:left w:val="nil"/>
          <w:bottom w:val="single" w:sz="8" w:space="0" w:color="F8A12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7C7" w:themeFill="accent6" w:themeFillTint="3F"/>
      </w:tcPr>
    </w:tblStylePr>
    <w:tblStylePr w:type="band1Horz">
      <w:tblPr/>
      <w:tcPr>
        <w:tcBorders>
          <w:left w:val="nil"/>
          <w:right w:val="nil"/>
          <w:insideH w:val="nil"/>
          <w:insideV w:val="nil"/>
        </w:tcBorders>
        <w:shd w:val="clear" w:color="auto" w:fill="FDE7C7" w:themeFill="accent6" w:themeFillTint="3F"/>
      </w:tcPr>
    </w:tblStylePr>
  </w:style>
  <w:style w:type="character" w:styleId="LineNumber">
    <w:name w:val="line number"/>
    <w:basedOn w:val="DefaultParagraphFont"/>
    <w:uiPriority w:val="99"/>
    <w:semiHidden/>
    <w:unhideWhenUsed/>
    <w:rsid w:val="002C4BD7"/>
  </w:style>
  <w:style w:type="paragraph" w:styleId="List">
    <w:name w:val="List"/>
    <w:basedOn w:val="Normal"/>
    <w:uiPriority w:val="99"/>
    <w:semiHidden/>
    <w:unhideWhenUsed/>
    <w:rsid w:val="002C4BD7"/>
    <w:pPr>
      <w:ind w:left="360" w:hanging="360"/>
      <w:contextualSpacing/>
    </w:pPr>
  </w:style>
  <w:style w:type="paragraph" w:styleId="List2">
    <w:name w:val="List 2"/>
    <w:basedOn w:val="Normal"/>
    <w:uiPriority w:val="99"/>
    <w:semiHidden/>
    <w:unhideWhenUsed/>
    <w:rsid w:val="002C4BD7"/>
    <w:pPr>
      <w:ind w:left="720" w:hanging="360"/>
      <w:contextualSpacing/>
    </w:pPr>
  </w:style>
  <w:style w:type="paragraph" w:styleId="List3">
    <w:name w:val="List 3"/>
    <w:basedOn w:val="Normal"/>
    <w:uiPriority w:val="99"/>
    <w:semiHidden/>
    <w:unhideWhenUsed/>
    <w:rsid w:val="002C4BD7"/>
    <w:pPr>
      <w:ind w:left="1080" w:hanging="360"/>
      <w:contextualSpacing/>
    </w:pPr>
  </w:style>
  <w:style w:type="paragraph" w:styleId="List4">
    <w:name w:val="List 4"/>
    <w:basedOn w:val="Normal"/>
    <w:uiPriority w:val="99"/>
    <w:semiHidden/>
    <w:unhideWhenUsed/>
    <w:rsid w:val="002C4BD7"/>
    <w:pPr>
      <w:ind w:left="1440" w:hanging="360"/>
      <w:contextualSpacing/>
    </w:pPr>
  </w:style>
  <w:style w:type="paragraph" w:styleId="List5">
    <w:name w:val="List 5"/>
    <w:basedOn w:val="Normal"/>
    <w:uiPriority w:val="99"/>
    <w:semiHidden/>
    <w:unhideWhenUsed/>
    <w:rsid w:val="002C4BD7"/>
    <w:pPr>
      <w:ind w:left="1800" w:hanging="360"/>
      <w:contextualSpacing/>
    </w:pPr>
  </w:style>
  <w:style w:type="paragraph" w:styleId="ListBullet">
    <w:name w:val="List Bullet"/>
    <w:basedOn w:val="Normal"/>
    <w:uiPriority w:val="99"/>
    <w:semiHidden/>
    <w:unhideWhenUsed/>
    <w:rsid w:val="002C4BD7"/>
    <w:pPr>
      <w:numPr>
        <w:numId w:val="1"/>
      </w:numPr>
      <w:contextualSpacing/>
    </w:pPr>
  </w:style>
  <w:style w:type="paragraph" w:styleId="ListBullet2">
    <w:name w:val="List Bullet 2"/>
    <w:basedOn w:val="Normal"/>
    <w:uiPriority w:val="99"/>
    <w:semiHidden/>
    <w:unhideWhenUsed/>
    <w:rsid w:val="002C4BD7"/>
    <w:pPr>
      <w:numPr>
        <w:numId w:val="2"/>
      </w:numPr>
      <w:contextualSpacing/>
    </w:pPr>
  </w:style>
  <w:style w:type="paragraph" w:styleId="ListBullet3">
    <w:name w:val="List Bullet 3"/>
    <w:basedOn w:val="Normal"/>
    <w:uiPriority w:val="99"/>
    <w:semiHidden/>
    <w:unhideWhenUsed/>
    <w:rsid w:val="002C4BD7"/>
    <w:pPr>
      <w:numPr>
        <w:numId w:val="3"/>
      </w:numPr>
      <w:contextualSpacing/>
    </w:pPr>
  </w:style>
  <w:style w:type="paragraph" w:styleId="ListBullet4">
    <w:name w:val="List Bullet 4"/>
    <w:basedOn w:val="Normal"/>
    <w:uiPriority w:val="99"/>
    <w:semiHidden/>
    <w:unhideWhenUsed/>
    <w:rsid w:val="002C4BD7"/>
    <w:pPr>
      <w:numPr>
        <w:numId w:val="4"/>
      </w:numPr>
      <w:contextualSpacing/>
    </w:pPr>
  </w:style>
  <w:style w:type="paragraph" w:styleId="ListBullet5">
    <w:name w:val="List Bullet 5"/>
    <w:basedOn w:val="Normal"/>
    <w:uiPriority w:val="99"/>
    <w:semiHidden/>
    <w:unhideWhenUsed/>
    <w:rsid w:val="002C4BD7"/>
    <w:pPr>
      <w:numPr>
        <w:numId w:val="5"/>
      </w:numPr>
      <w:contextualSpacing/>
    </w:pPr>
  </w:style>
  <w:style w:type="paragraph" w:styleId="ListContinue">
    <w:name w:val="List Continue"/>
    <w:basedOn w:val="Normal"/>
    <w:uiPriority w:val="99"/>
    <w:semiHidden/>
    <w:unhideWhenUsed/>
    <w:rsid w:val="002C4BD7"/>
    <w:pPr>
      <w:spacing w:after="120"/>
      <w:ind w:left="360"/>
      <w:contextualSpacing/>
    </w:pPr>
  </w:style>
  <w:style w:type="paragraph" w:styleId="ListContinue2">
    <w:name w:val="List Continue 2"/>
    <w:basedOn w:val="Normal"/>
    <w:uiPriority w:val="99"/>
    <w:semiHidden/>
    <w:unhideWhenUsed/>
    <w:rsid w:val="002C4BD7"/>
    <w:pPr>
      <w:spacing w:after="120"/>
      <w:ind w:left="720"/>
      <w:contextualSpacing/>
    </w:pPr>
  </w:style>
  <w:style w:type="paragraph" w:styleId="ListContinue3">
    <w:name w:val="List Continue 3"/>
    <w:basedOn w:val="Normal"/>
    <w:uiPriority w:val="99"/>
    <w:semiHidden/>
    <w:unhideWhenUsed/>
    <w:rsid w:val="002C4BD7"/>
    <w:pPr>
      <w:spacing w:after="120"/>
      <w:ind w:left="1080"/>
      <w:contextualSpacing/>
    </w:pPr>
  </w:style>
  <w:style w:type="paragraph" w:styleId="ListContinue4">
    <w:name w:val="List Continue 4"/>
    <w:basedOn w:val="Normal"/>
    <w:uiPriority w:val="99"/>
    <w:semiHidden/>
    <w:unhideWhenUsed/>
    <w:rsid w:val="002C4BD7"/>
    <w:pPr>
      <w:spacing w:after="120"/>
      <w:ind w:left="1440"/>
      <w:contextualSpacing/>
    </w:pPr>
  </w:style>
  <w:style w:type="paragraph" w:styleId="ListContinue5">
    <w:name w:val="List Continue 5"/>
    <w:basedOn w:val="Normal"/>
    <w:uiPriority w:val="99"/>
    <w:semiHidden/>
    <w:unhideWhenUsed/>
    <w:rsid w:val="002C4BD7"/>
    <w:pPr>
      <w:spacing w:after="120"/>
      <w:ind w:left="1800"/>
      <w:contextualSpacing/>
    </w:pPr>
  </w:style>
  <w:style w:type="paragraph" w:styleId="ListNumber">
    <w:name w:val="List Number"/>
    <w:basedOn w:val="Normal"/>
    <w:uiPriority w:val="99"/>
    <w:semiHidden/>
    <w:unhideWhenUsed/>
    <w:rsid w:val="002C4BD7"/>
    <w:pPr>
      <w:numPr>
        <w:numId w:val="6"/>
      </w:numPr>
      <w:contextualSpacing/>
    </w:pPr>
  </w:style>
  <w:style w:type="paragraph" w:styleId="ListNumber2">
    <w:name w:val="List Number 2"/>
    <w:basedOn w:val="Normal"/>
    <w:uiPriority w:val="99"/>
    <w:semiHidden/>
    <w:unhideWhenUsed/>
    <w:rsid w:val="002C4BD7"/>
    <w:pPr>
      <w:numPr>
        <w:numId w:val="7"/>
      </w:numPr>
      <w:contextualSpacing/>
    </w:pPr>
  </w:style>
  <w:style w:type="paragraph" w:styleId="ListNumber3">
    <w:name w:val="List Number 3"/>
    <w:basedOn w:val="Normal"/>
    <w:uiPriority w:val="99"/>
    <w:semiHidden/>
    <w:unhideWhenUsed/>
    <w:rsid w:val="002C4BD7"/>
    <w:pPr>
      <w:numPr>
        <w:numId w:val="8"/>
      </w:numPr>
      <w:contextualSpacing/>
    </w:pPr>
  </w:style>
  <w:style w:type="paragraph" w:styleId="ListNumber4">
    <w:name w:val="List Number 4"/>
    <w:basedOn w:val="Normal"/>
    <w:uiPriority w:val="99"/>
    <w:semiHidden/>
    <w:unhideWhenUsed/>
    <w:rsid w:val="002C4BD7"/>
    <w:pPr>
      <w:numPr>
        <w:numId w:val="9"/>
      </w:numPr>
      <w:contextualSpacing/>
    </w:pPr>
  </w:style>
  <w:style w:type="paragraph" w:styleId="ListNumber5">
    <w:name w:val="List Number 5"/>
    <w:basedOn w:val="Normal"/>
    <w:uiPriority w:val="99"/>
    <w:semiHidden/>
    <w:unhideWhenUsed/>
    <w:rsid w:val="002C4BD7"/>
    <w:pPr>
      <w:numPr>
        <w:numId w:val="10"/>
      </w:numPr>
      <w:contextualSpacing/>
    </w:pPr>
  </w:style>
  <w:style w:type="paragraph" w:styleId="ListParagraph">
    <w:name w:val="List Paragraph"/>
    <w:basedOn w:val="Normal"/>
    <w:uiPriority w:val="34"/>
    <w:unhideWhenUsed/>
    <w:qFormat/>
    <w:rsid w:val="002C4BD7"/>
    <w:pPr>
      <w:ind w:left="720"/>
      <w:contextualSpacing/>
    </w:pPr>
  </w:style>
  <w:style w:type="table" w:styleId="ListTable1Light">
    <w:name w:val="List Table 1 Light"/>
    <w:basedOn w:val="TableNormal"/>
    <w:uiPriority w:val="46"/>
    <w:rsid w:val="002C4B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4BD7"/>
    <w:tblPr>
      <w:tblStyleRowBandSize w:val="1"/>
      <w:tblStyleColBandSize w:val="1"/>
    </w:tblPr>
    <w:tblStylePr w:type="firstRow">
      <w:rPr>
        <w:b/>
        <w:bCs/>
      </w:rPr>
      <w:tblPr/>
      <w:tcPr>
        <w:tcBorders>
          <w:bottom w:val="single" w:sz="4" w:space="0" w:color="4EE7F2" w:themeColor="accent1" w:themeTint="99"/>
        </w:tcBorders>
      </w:tcPr>
    </w:tblStylePr>
    <w:tblStylePr w:type="lastRow">
      <w:rPr>
        <w:b/>
        <w:bCs/>
      </w:rPr>
      <w:tblPr/>
      <w:tcPr>
        <w:tcBorders>
          <w:top w:val="single" w:sz="4" w:space="0" w:color="4EE7F2" w:themeColor="accent1" w:themeTint="99"/>
        </w:tcBorders>
      </w:tcPr>
    </w:tblStylePr>
    <w:tblStylePr w:type="firstCol">
      <w:rPr>
        <w:b/>
        <w:bCs/>
      </w:rPr>
    </w:tblStylePr>
    <w:tblStylePr w:type="lastCol">
      <w:rPr>
        <w:b/>
        <w:bCs/>
      </w:rPr>
    </w:tblStylePr>
    <w:tblStylePr w:type="band1Vert">
      <w:tblPr/>
      <w:tcPr>
        <w:shd w:val="clear" w:color="auto" w:fill="C4F7FA" w:themeFill="accent1" w:themeFillTint="33"/>
      </w:tcPr>
    </w:tblStylePr>
    <w:tblStylePr w:type="band1Horz">
      <w:tblPr/>
      <w:tcPr>
        <w:shd w:val="clear" w:color="auto" w:fill="C4F7FA" w:themeFill="accent1" w:themeFillTint="33"/>
      </w:tcPr>
    </w:tblStylePr>
  </w:style>
  <w:style w:type="table" w:styleId="ListTable1Light-Accent2">
    <w:name w:val="List Table 1 Light Accent 2"/>
    <w:basedOn w:val="TableNormal"/>
    <w:uiPriority w:val="46"/>
    <w:rsid w:val="002C4BD7"/>
    <w:tblPr>
      <w:tblStyleRowBandSize w:val="1"/>
      <w:tblStyleColBandSize w:val="1"/>
    </w:tblPr>
    <w:tblStylePr w:type="firstRow">
      <w:rPr>
        <w:b/>
        <w:bCs/>
      </w:rPr>
      <w:tblPr/>
      <w:tcPr>
        <w:tcBorders>
          <w:bottom w:val="single" w:sz="4" w:space="0" w:color="BBDC8C" w:themeColor="accent2" w:themeTint="99"/>
        </w:tcBorders>
      </w:tcPr>
    </w:tblStylePr>
    <w:tblStylePr w:type="lastRow">
      <w:rPr>
        <w:b/>
        <w:bCs/>
      </w:rPr>
      <w:tblPr/>
      <w:tcPr>
        <w:tcBorders>
          <w:top w:val="single" w:sz="4" w:space="0" w:color="BBDC8C" w:themeColor="accent2" w:themeTint="99"/>
        </w:tcBorders>
      </w:tcPr>
    </w:tblStylePr>
    <w:tblStylePr w:type="firstCol">
      <w:rPr>
        <w:b/>
        <w:bCs/>
      </w:rPr>
    </w:tblStylePr>
    <w:tblStylePr w:type="lastCol">
      <w:rPr>
        <w:b/>
        <w:bCs/>
      </w:rPr>
    </w:tblStylePr>
    <w:tblStylePr w:type="band1Vert">
      <w:tblPr/>
      <w:tcPr>
        <w:shd w:val="clear" w:color="auto" w:fill="E8F3D8" w:themeFill="accent2" w:themeFillTint="33"/>
      </w:tcPr>
    </w:tblStylePr>
    <w:tblStylePr w:type="band1Horz">
      <w:tblPr/>
      <w:tcPr>
        <w:shd w:val="clear" w:color="auto" w:fill="E8F3D8" w:themeFill="accent2" w:themeFillTint="33"/>
      </w:tcPr>
    </w:tblStylePr>
  </w:style>
  <w:style w:type="table" w:styleId="ListTable1Light-Accent3">
    <w:name w:val="List Table 1 Light Accent 3"/>
    <w:basedOn w:val="TableNormal"/>
    <w:uiPriority w:val="46"/>
    <w:rsid w:val="002C4BD7"/>
    <w:tblPr>
      <w:tblStyleRowBandSize w:val="1"/>
      <w:tblStyleColBandSize w:val="1"/>
    </w:tblPr>
    <w:tblStylePr w:type="firstRow">
      <w:rPr>
        <w:b/>
        <w:bCs/>
      </w:rPr>
      <w:tblPr/>
      <w:tcPr>
        <w:tcBorders>
          <w:bottom w:val="single" w:sz="4" w:space="0" w:color="F8AC7D" w:themeColor="accent3" w:themeTint="99"/>
        </w:tcBorders>
      </w:tcPr>
    </w:tblStylePr>
    <w:tblStylePr w:type="lastRow">
      <w:rPr>
        <w:b/>
        <w:bCs/>
      </w:rPr>
      <w:tblPr/>
      <w:tcPr>
        <w:tcBorders>
          <w:top w:val="single" w:sz="4" w:space="0" w:color="F8AC7D" w:themeColor="accent3" w:themeTint="99"/>
        </w:tcBorders>
      </w:tcPr>
    </w:tblStylePr>
    <w:tblStylePr w:type="firstCol">
      <w:rPr>
        <w:b/>
        <w:bCs/>
      </w:rPr>
    </w:tblStylePr>
    <w:tblStylePr w:type="lastCol">
      <w:rPr>
        <w:b/>
        <w:bCs/>
      </w:rPr>
    </w:tblStylePr>
    <w:tblStylePr w:type="band1Vert">
      <w:tblPr/>
      <w:tcPr>
        <w:shd w:val="clear" w:color="auto" w:fill="FCE3D3" w:themeFill="accent3" w:themeFillTint="33"/>
      </w:tcPr>
    </w:tblStylePr>
    <w:tblStylePr w:type="band1Horz">
      <w:tblPr/>
      <w:tcPr>
        <w:shd w:val="clear" w:color="auto" w:fill="FCE3D3" w:themeFill="accent3" w:themeFillTint="33"/>
      </w:tcPr>
    </w:tblStylePr>
  </w:style>
  <w:style w:type="table" w:styleId="ListTable1Light-Accent4">
    <w:name w:val="List Table 1 Light Accent 4"/>
    <w:basedOn w:val="TableNormal"/>
    <w:uiPriority w:val="46"/>
    <w:rsid w:val="002C4BD7"/>
    <w:tblPr>
      <w:tblStyleRowBandSize w:val="1"/>
      <w:tblStyleColBandSize w:val="1"/>
    </w:tblPr>
    <w:tblStylePr w:type="firstRow">
      <w:rPr>
        <w:b/>
        <w:bCs/>
      </w:rPr>
      <w:tblPr/>
      <w:tcPr>
        <w:tcBorders>
          <w:bottom w:val="single" w:sz="4" w:space="0" w:color="F37A89" w:themeColor="accent4" w:themeTint="99"/>
        </w:tcBorders>
      </w:tcPr>
    </w:tblStylePr>
    <w:tblStylePr w:type="lastRow">
      <w:rPr>
        <w:b/>
        <w:bCs/>
      </w:rPr>
      <w:tblPr/>
      <w:tcPr>
        <w:tcBorders>
          <w:top w:val="single" w:sz="4" w:space="0" w:color="F37A89" w:themeColor="accent4" w:themeTint="99"/>
        </w:tcBorders>
      </w:tcPr>
    </w:tblStylePr>
    <w:tblStylePr w:type="firstCol">
      <w:rPr>
        <w:b/>
        <w:bCs/>
      </w:rPr>
    </w:tblStylePr>
    <w:tblStylePr w:type="lastCol">
      <w:rPr>
        <w:b/>
        <w:bCs/>
      </w:rPr>
    </w:tblStylePr>
    <w:tblStylePr w:type="band1Vert">
      <w:tblPr/>
      <w:tcPr>
        <w:shd w:val="clear" w:color="auto" w:fill="FBD2D7" w:themeFill="accent4" w:themeFillTint="33"/>
      </w:tcPr>
    </w:tblStylePr>
    <w:tblStylePr w:type="band1Horz">
      <w:tblPr/>
      <w:tcPr>
        <w:shd w:val="clear" w:color="auto" w:fill="FBD2D7" w:themeFill="accent4" w:themeFillTint="33"/>
      </w:tcPr>
    </w:tblStylePr>
  </w:style>
  <w:style w:type="table" w:styleId="ListTable1Light-Accent5">
    <w:name w:val="List Table 1 Light Accent 5"/>
    <w:basedOn w:val="TableNormal"/>
    <w:uiPriority w:val="46"/>
    <w:rsid w:val="002C4BD7"/>
    <w:tblPr>
      <w:tblStyleRowBandSize w:val="1"/>
      <w:tblStyleColBandSize w:val="1"/>
    </w:tblPr>
    <w:tblStylePr w:type="firstRow">
      <w:rPr>
        <w:b/>
        <w:bCs/>
      </w:rPr>
      <w:tblPr/>
      <w:tcPr>
        <w:tcBorders>
          <w:bottom w:val="single" w:sz="4" w:space="0" w:color="EB718B" w:themeColor="accent5" w:themeTint="99"/>
        </w:tcBorders>
      </w:tcPr>
    </w:tblStylePr>
    <w:tblStylePr w:type="lastRow">
      <w:rPr>
        <w:b/>
        <w:bCs/>
      </w:rPr>
      <w:tblPr/>
      <w:tcPr>
        <w:tcBorders>
          <w:top w:val="single" w:sz="4" w:space="0" w:color="EB718B" w:themeColor="accent5" w:themeTint="99"/>
        </w:tcBorders>
      </w:tcPr>
    </w:tblStylePr>
    <w:tblStylePr w:type="firstCol">
      <w:rPr>
        <w:b/>
        <w:bCs/>
      </w:rPr>
    </w:tblStylePr>
    <w:tblStylePr w:type="lastCol">
      <w:rPr>
        <w:b/>
        <w:bCs/>
      </w:rPr>
    </w:tblStylePr>
    <w:tblStylePr w:type="band1Vert">
      <w:tblPr/>
      <w:tcPr>
        <w:shd w:val="clear" w:color="auto" w:fill="F8CFD8" w:themeFill="accent5" w:themeFillTint="33"/>
      </w:tcPr>
    </w:tblStylePr>
    <w:tblStylePr w:type="band1Horz">
      <w:tblPr/>
      <w:tcPr>
        <w:shd w:val="clear" w:color="auto" w:fill="F8CFD8" w:themeFill="accent5" w:themeFillTint="33"/>
      </w:tcPr>
    </w:tblStylePr>
  </w:style>
  <w:style w:type="table" w:styleId="ListTable1Light-Accent6">
    <w:name w:val="List Table 1 Light Accent 6"/>
    <w:basedOn w:val="TableNormal"/>
    <w:uiPriority w:val="46"/>
    <w:rsid w:val="002C4BD7"/>
    <w:tblPr>
      <w:tblStyleRowBandSize w:val="1"/>
      <w:tblStyleColBandSize w:val="1"/>
    </w:tblPr>
    <w:tblStylePr w:type="firstRow">
      <w:rPr>
        <w:b/>
        <w:bCs/>
      </w:rPr>
      <w:tblPr/>
      <w:tcPr>
        <w:tcBorders>
          <w:bottom w:val="single" w:sz="4" w:space="0" w:color="FAC679" w:themeColor="accent6" w:themeTint="99"/>
        </w:tcBorders>
      </w:tcPr>
    </w:tblStylePr>
    <w:tblStylePr w:type="lastRow">
      <w:rPr>
        <w:b/>
        <w:bCs/>
      </w:rPr>
      <w:tblPr/>
      <w:tcPr>
        <w:tcBorders>
          <w:top w:val="single" w:sz="4" w:space="0" w:color="FAC679" w:themeColor="accent6" w:themeTint="99"/>
        </w:tcBorders>
      </w:tcPr>
    </w:tblStylePr>
    <w:tblStylePr w:type="firstCol">
      <w:rPr>
        <w:b/>
        <w:bCs/>
      </w:rPr>
    </w:tblStylePr>
    <w:tblStylePr w:type="lastCol">
      <w:rPr>
        <w:b/>
        <w:bCs/>
      </w:rPr>
    </w:tblStylePr>
    <w:tblStylePr w:type="band1Vert">
      <w:tblPr/>
      <w:tcPr>
        <w:shd w:val="clear" w:color="auto" w:fill="FDECD2" w:themeFill="accent6" w:themeFillTint="33"/>
      </w:tcPr>
    </w:tblStylePr>
    <w:tblStylePr w:type="band1Horz">
      <w:tblPr/>
      <w:tcPr>
        <w:shd w:val="clear" w:color="auto" w:fill="FDECD2" w:themeFill="accent6" w:themeFillTint="33"/>
      </w:tcPr>
    </w:tblStylePr>
  </w:style>
  <w:style w:type="table" w:styleId="ListTable2">
    <w:name w:val="List Table 2"/>
    <w:basedOn w:val="TableNormal"/>
    <w:uiPriority w:val="47"/>
    <w:rsid w:val="002C4B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4BD7"/>
    <w:tblPr>
      <w:tblStyleRowBandSize w:val="1"/>
      <w:tblStyleColBandSize w:val="1"/>
      <w:tblBorders>
        <w:top w:val="single" w:sz="4" w:space="0" w:color="4EE7F2" w:themeColor="accent1" w:themeTint="99"/>
        <w:bottom w:val="single" w:sz="4" w:space="0" w:color="4EE7F2" w:themeColor="accent1" w:themeTint="99"/>
        <w:insideH w:val="single" w:sz="4" w:space="0" w:color="4EE7F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F7FA" w:themeFill="accent1" w:themeFillTint="33"/>
      </w:tcPr>
    </w:tblStylePr>
    <w:tblStylePr w:type="band1Horz">
      <w:tblPr/>
      <w:tcPr>
        <w:shd w:val="clear" w:color="auto" w:fill="C4F7FA" w:themeFill="accent1" w:themeFillTint="33"/>
      </w:tcPr>
    </w:tblStylePr>
  </w:style>
  <w:style w:type="table" w:styleId="ListTable2-Accent2">
    <w:name w:val="List Table 2 Accent 2"/>
    <w:basedOn w:val="TableNormal"/>
    <w:uiPriority w:val="47"/>
    <w:rsid w:val="002C4BD7"/>
    <w:tblPr>
      <w:tblStyleRowBandSize w:val="1"/>
      <w:tblStyleColBandSize w:val="1"/>
      <w:tblBorders>
        <w:top w:val="single" w:sz="4" w:space="0" w:color="BBDC8C" w:themeColor="accent2" w:themeTint="99"/>
        <w:bottom w:val="single" w:sz="4" w:space="0" w:color="BBDC8C" w:themeColor="accent2" w:themeTint="99"/>
        <w:insideH w:val="single" w:sz="4" w:space="0" w:color="BBDC8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F3D8" w:themeFill="accent2" w:themeFillTint="33"/>
      </w:tcPr>
    </w:tblStylePr>
    <w:tblStylePr w:type="band1Horz">
      <w:tblPr/>
      <w:tcPr>
        <w:shd w:val="clear" w:color="auto" w:fill="E8F3D8" w:themeFill="accent2" w:themeFillTint="33"/>
      </w:tcPr>
    </w:tblStylePr>
  </w:style>
  <w:style w:type="table" w:styleId="ListTable2-Accent3">
    <w:name w:val="List Table 2 Accent 3"/>
    <w:basedOn w:val="TableNormal"/>
    <w:uiPriority w:val="47"/>
    <w:rsid w:val="002C4BD7"/>
    <w:tblPr>
      <w:tblStyleRowBandSize w:val="1"/>
      <w:tblStyleColBandSize w:val="1"/>
      <w:tblBorders>
        <w:top w:val="single" w:sz="4" w:space="0" w:color="F8AC7D" w:themeColor="accent3" w:themeTint="99"/>
        <w:bottom w:val="single" w:sz="4" w:space="0" w:color="F8AC7D" w:themeColor="accent3" w:themeTint="99"/>
        <w:insideH w:val="single" w:sz="4" w:space="0" w:color="F8AC7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3D3" w:themeFill="accent3" w:themeFillTint="33"/>
      </w:tcPr>
    </w:tblStylePr>
    <w:tblStylePr w:type="band1Horz">
      <w:tblPr/>
      <w:tcPr>
        <w:shd w:val="clear" w:color="auto" w:fill="FCE3D3" w:themeFill="accent3" w:themeFillTint="33"/>
      </w:tcPr>
    </w:tblStylePr>
  </w:style>
  <w:style w:type="table" w:styleId="ListTable2-Accent4">
    <w:name w:val="List Table 2 Accent 4"/>
    <w:basedOn w:val="TableNormal"/>
    <w:uiPriority w:val="47"/>
    <w:rsid w:val="002C4BD7"/>
    <w:tblPr>
      <w:tblStyleRowBandSize w:val="1"/>
      <w:tblStyleColBandSize w:val="1"/>
      <w:tblBorders>
        <w:top w:val="single" w:sz="4" w:space="0" w:color="F37A89" w:themeColor="accent4" w:themeTint="99"/>
        <w:bottom w:val="single" w:sz="4" w:space="0" w:color="F37A89" w:themeColor="accent4" w:themeTint="99"/>
        <w:insideH w:val="single" w:sz="4" w:space="0" w:color="F37A8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2D7" w:themeFill="accent4" w:themeFillTint="33"/>
      </w:tcPr>
    </w:tblStylePr>
    <w:tblStylePr w:type="band1Horz">
      <w:tblPr/>
      <w:tcPr>
        <w:shd w:val="clear" w:color="auto" w:fill="FBD2D7" w:themeFill="accent4" w:themeFillTint="33"/>
      </w:tcPr>
    </w:tblStylePr>
  </w:style>
  <w:style w:type="table" w:styleId="ListTable2-Accent5">
    <w:name w:val="List Table 2 Accent 5"/>
    <w:basedOn w:val="TableNormal"/>
    <w:uiPriority w:val="47"/>
    <w:rsid w:val="002C4BD7"/>
    <w:tblPr>
      <w:tblStyleRowBandSize w:val="1"/>
      <w:tblStyleColBandSize w:val="1"/>
      <w:tblBorders>
        <w:top w:val="single" w:sz="4" w:space="0" w:color="EB718B" w:themeColor="accent5" w:themeTint="99"/>
        <w:bottom w:val="single" w:sz="4" w:space="0" w:color="EB718B" w:themeColor="accent5" w:themeTint="99"/>
        <w:insideH w:val="single" w:sz="4" w:space="0" w:color="EB718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CFD8" w:themeFill="accent5" w:themeFillTint="33"/>
      </w:tcPr>
    </w:tblStylePr>
    <w:tblStylePr w:type="band1Horz">
      <w:tblPr/>
      <w:tcPr>
        <w:shd w:val="clear" w:color="auto" w:fill="F8CFD8" w:themeFill="accent5" w:themeFillTint="33"/>
      </w:tcPr>
    </w:tblStylePr>
  </w:style>
  <w:style w:type="table" w:styleId="ListTable2-Accent6">
    <w:name w:val="List Table 2 Accent 6"/>
    <w:basedOn w:val="TableNormal"/>
    <w:uiPriority w:val="47"/>
    <w:rsid w:val="002C4BD7"/>
    <w:tblPr>
      <w:tblStyleRowBandSize w:val="1"/>
      <w:tblStyleColBandSize w:val="1"/>
      <w:tblBorders>
        <w:top w:val="single" w:sz="4" w:space="0" w:color="FAC679" w:themeColor="accent6" w:themeTint="99"/>
        <w:bottom w:val="single" w:sz="4" w:space="0" w:color="FAC679" w:themeColor="accent6" w:themeTint="99"/>
        <w:insideH w:val="single" w:sz="4" w:space="0" w:color="FAC67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CD2" w:themeFill="accent6" w:themeFillTint="33"/>
      </w:tcPr>
    </w:tblStylePr>
    <w:tblStylePr w:type="band1Horz">
      <w:tblPr/>
      <w:tcPr>
        <w:shd w:val="clear" w:color="auto" w:fill="FDECD2" w:themeFill="accent6" w:themeFillTint="33"/>
      </w:tcPr>
    </w:tblStylePr>
  </w:style>
  <w:style w:type="table" w:styleId="ListTable3">
    <w:name w:val="List Table 3"/>
    <w:basedOn w:val="TableNormal"/>
    <w:uiPriority w:val="48"/>
    <w:rsid w:val="002C4B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4BD7"/>
    <w:tblPr>
      <w:tblStyleRowBandSize w:val="1"/>
      <w:tblStyleColBandSize w:val="1"/>
      <w:tblBorders>
        <w:top w:val="single" w:sz="4" w:space="0" w:color="0DABB6" w:themeColor="accent1"/>
        <w:left w:val="single" w:sz="4" w:space="0" w:color="0DABB6" w:themeColor="accent1"/>
        <w:bottom w:val="single" w:sz="4" w:space="0" w:color="0DABB6" w:themeColor="accent1"/>
        <w:right w:val="single" w:sz="4" w:space="0" w:color="0DABB6" w:themeColor="accent1"/>
      </w:tblBorders>
    </w:tblPr>
    <w:tblStylePr w:type="firstRow">
      <w:rPr>
        <w:b/>
        <w:bCs/>
        <w:color w:val="FFFFFF" w:themeColor="background1"/>
      </w:rPr>
      <w:tblPr/>
      <w:tcPr>
        <w:shd w:val="clear" w:color="auto" w:fill="0DABB6" w:themeFill="accent1"/>
      </w:tcPr>
    </w:tblStylePr>
    <w:tblStylePr w:type="lastRow">
      <w:rPr>
        <w:b/>
        <w:bCs/>
      </w:rPr>
      <w:tblPr/>
      <w:tcPr>
        <w:tcBorders>
          <w:top w:val="double" w:sz="4" w:space="0" w:color="0DABB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ABB6" w:themeColor="accent1"/>
          <w:right w:val="single" w:sz="4" w:space="0" w:color="0DABB6" w:themeColor="accent1"/>
        </w:tcBorders>
      </w:tcPr>
    </w:tblStylePr>
    <w:tblStylePr w:type="band1Horz">
      <w:tblPr/>
      <w:tcPr>
        <w:tcBorders>
          <w:top w:val="single" w:sz="4" w:space="0" w:color="0DABB6" w:themeColor="accent1"/>
          <w:bottom w:val="single" w:sz="4" w:space="0" w:color="0DABB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ABB6" w:themeColor="accent1"/>
          <w:left w:val="nil"/>
        </w:tcBorders>
      </w:tcPr>
    </w:tblStylePr>
    <w:tblStylePr w:type="swCell">
      <w:tblPr/>
      <w:tcPr>
        <w:tcBorders>
          <w:top w:val="double" w:sz="4" w:space="0" w:color="0DABB6" w:themeColor="accent1"/>
          <w:right w:val="nil"/>
        </w:tcBorders>
      </w:tcPr>
    </w:tblStylePr>
  </w:style>
  <w:style w:type="table" w:styleId="ListTable3-Accent2">
    <w:name w:val="List Table 3 Accent 2"/>
    <w:basedOn w:val="TableNormal"/>
    <w:uiPriority w:val="48"/>
    <w:rsid w:val="002C4BD7"/>
    <w:tblPr>
      <w:tblStyleRowBandSize w:val="1"/>
      <w:tblStyleColBandSize w:val="1"/>
      <w:tblBorders>
        <w:top w:val="single" w:sz="4" w:space="0" w:color="8FC640" w:themeColor="accent2"/>
        <w:left w:val="single" w:sz="4" w:space="0" w:color="8FC640" w:themeColor="accent2"/>
        <w:bottom w:val="single" w:sz="4" w:space="0" w:color="8FC640" w:themeColor="accent2"/>
        <w:right w:val="single" w:sz="4" w:space="0" w:color="8FC640" w:themeColor="accent2"/>
      </w:tblBorders>
    </w:tblPr>
    <w:tblStylePr w:type="firstRow">
      <w:rPr>
        <w:b/>
        <w:bCs/>
        <w:color w:val="FFFFFF" w:themeColor="background1"/>
      </w:rPr>
      <w:tblPr/>
      <w:tcPr>
        <w:shd w:val="clear" w:color="auto" w:fill="8FC640" w:themeFill="accent2"/>
      </w:tcPr>
    </w:tblStylePr>
    <w:tblStylePr w:type="lastRow">
      <w:rPr>
        <w:b/>
        <w:bCs/>
      </w:rPr>
      <w:tblPr/>
      <w:tcPr>
        <w:tcBorders>
          <w:top w:val="double" w:sz="4" w:space="0" w:color="8FC64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FC640" w:themeColor="accent2"/>
          <w:right w:val="single" w:sz="4" w:space="0" w:color="8FC640" w:themeColor="accent2"/>
        </w:tcBorders>
      </w:tcPr>
    </w:tblStylePr>
    <w:tblStylePr w:type="band1Horz">
      <w:tblPr/>
      <w:tcPr>
        <w:tcBorders>
          <w:top w:val="single" w:sz="4" w:space="0" w:color="8FC640" w:themeColor="accent2"/>
          <w:bottom w:val="single" w:sz="4" w:space="0" w:color="8FC64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FC640" w:themeColor="accent2"/>
          <w:left w:val="nil"/>
        </w:tcBorders>
      </w:tcPr>
    </w:tblStylePr>
    <w:tblStylePr w:type="swCell">
      <w:tblPr/>
      <w:tcPr>
        <w:tcBorders>
          <w:top w:val="double" w:sz="4" w:space="0" w:color="8FC640" w:themeColor="accent2"/>
          <w:right w:val="nil"/>
        </w:tcBorders>
      </w:tcPr>
    </w:tblStylePr>
  </w:style>
  <w:style w:type="table" w:styleId="ListTable3-Accent3">
    <w:name w:val="List Table 3 Accent 3"/>
    <w:basedOn w:val="TableNormal"/>
    <w:uiPriority w:val="48"/>
    <w:rsid w:val="002C4BD7"/>
    <w:tblPr>
      <w:tblStyleRowBandSize w:val="1"/>
      <w:tblStyleColBandSize w:val="1"/>
      <w:tblBorders>
        <w:top w:val="single" w:sz="4" w:space="0" w:color="F47527" w:themeColor="accent3"/>
        <w:left w:val="single" w:sz="4" w:space="0" w:color="F47527" w:themeColor="accent3"/>
        <w:bottom w:val="single" w:sz="4" w:space="0" w:color="F47527" w:themeColor="accent3"/>
        <w:right w:val="single" w:sz="4" w:space="0" w:color="F47527" w:themeColor="accent3"/>
      </w:tblBorders>
    </w:tblPr>
    <w:tblStylePr w:type="firstRow">
      <w:rPr>
        <w:b/>
        <w:bCs/>
        <w:color w:val="FFFFFF" w:themeColor="background1"/>
      </w:rPr>
      <w:tblPr/>
      <w:tcPr>
        <w:shd w:val="clear" w:color="auto" w:fill="F47527" w:themeFill="accent3"/>
      </w:tcPr>
    </w:tblStylePr>
    <w:tblStylePr w:type="lastRow">
      <w:rPr>
        <w:b/>
        <w:bCs/>
      </w:rPr>
      <w:tblPr/>
      <w:tcPr>
        <w:tcBorders>
          <w:top w:val="double" w:sz="4" w:space="0" w:color="F4752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47527" w:themeColor="accent3"/>
          <w:right w:val="single" w:sz="4" w:space="0" w:color="F47527" w:themeColor="accent3"/>
        </w:tcBorders>
      </w:tcPr>
    </w:tblStylePr>
    <w:tblStylePr w:type="band1Horz">
      <w:tblPr/>
      <w:tcPr>
        <w:tcBorders>
          <w:top w:val="single" w:sz="4" w:space="0" w:color="F47527" w:themeColor="accent3"/>
          <w:bottom w:val="single" w:sz="4" w:space="0" w:color="F4752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47527" w:themeColor="accent3"/>
          <w:left w:val="nil"/>
        </w:tcBorders>
      </w:tcPr>
    </w:tblStylePr>
    <w:tblStylePr w:type="swCell">
      <w:tblPr/>
      <w:tcPr>
        <w:tcBorders>
          <w:top w:val="double" w:sz="4" w:space="0" w:color="F47527" w:themeColor="accent3"/>
          <w:right w:val="nil"/>
        </w:tcBorders>
      </w:tcPr>
    </w:tblStylePr>
  </w:style>
  <w:style w:type="table" w:styleId="ListTable3-Accent4">
    <w:name w:val="List Table 3 Accent 4"/>
    <w:basedOn w:val="TableNormal"/>
    <w:uiPriority w:val="48"/>
    <w:rsid w:val="002C4BD7"/>
    <w:tblPr>
      <w:tblStyleRowBandSize w:val="1"/>
      <w:tblStyleColBandSize w:val="1"/>
      <w:tblBorders>
        <w:top w:val="single" w:sz="4" w:space="0" w:color="EC223B" w:themeColor="accent4"/>
        <w:left w:val="single" w:sz="4" w:space="0" w:color="EC223B" w:themeColor="accent4"/>
        <w:bottom w:val="single" w:sz="4" w:space="0" w:color="EC223B" w:themeColor="accent4"/>
        <w:right w:val="single" w:sz="4" w:space="0" w:color="EC223B" w:themeColor="accent4"/>
      </w:tblBorders>
    </w:tblPr>
    <w:tblStylePr w:type="firstRow">
      <w:rPr>
        <w:b/>
        <w:bCs/>
        <w:color w:val="FFFFFF" w:themeColor="background1"/>
      </w:rPr>
      <w:tblPr/>
      <w:tcPr>
        <w:shd w:val="clear" w:color="auto" w:fill="EC223B" w:themeFill="accent4"/>
      </w:tcPr>
    </w:tblStylePr>
    <w:tblStylePr w:type="lastRow">
      <w:rPr>
        <w:b/>
        <w:bCs/>
      </w:rPr>
      <w:tblPr/>
      <w:tcPr>
        <w:tcBorders>
          <w:top w:val="double" w:sz="4" w:space="0" w:color="EC223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223B" w:themeColor="accent4"/>
          <w:right w:val="single" w:sz="4" w:space="0" w:color="EC223B" w:themeColor="accent4"/>
        </w:tcBorders>
      </w:tcPr>
    </w:tblStylePr>
    <w:tblStylePr w:type="band1Horz">
      <w:tblPr/>
      <w:tcPr>
        <w:tcBorders>
          <w:top w:val="single" w:sz="4" w:space="0" w:color="EC223B" w:themeColor="accent4"/>
          <w:bottom w:val="single" w:sz="4" w:space="0" w:color="EC223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223B" w:themeColor="accent4"/>
          <w:left w:val="nil"/>
        </w:tcBorders>
      </w:tcPr>
    </w:tblStylePr>
    <w:tblStylePr w:type="swCell">
      <w:tblPr/>
      <w:tcPr>
        <w:tcBorders>
          <w:top w:val="double" w:sz="4" w:space="0" w:color="EC223B" w:themeColor="accent4"/>
          <w:right w:val="nil"/>
        </w:tcBorders>
      </w:tcPr>
    </w:tblStylePr>
  </w:style>
  <w:style w:type="table" w:styleId="ListTable3-Accent5">
    <w:name w:val="List Table 3 Accent 5"/>
    <w:basedOn w:val="TableNormal"/>
    <w:uiPriority w:val="48"/>
    <w:rsid w:val="002C4BD7"/>
    <w:tblPr>
      <w:tblStyleRowBandSize w:val="1"/>
      <w:tblStyleColBandSize w:val="1"/>
      <w:tblBorders>
        <w:top w:val="single" w:sz="4" w:space="0" w:color="D41E44" w:themeColor="accent5"/>
        <w:left w:val="single" w:sz="4" w:space="0" w:color="D41E44" w:themeColor="accent5"/>
        <w:bottom w:val="single" w:sz="4" w:space="0" w:color="D41E44" w:themeColor="accent5"/>
        <w:right w:val="single" w:sz="4" w:space="0" w:color="D41E44" w:themeColor="accent5"/>
      </w:tblBorders>
    </w:tblPr>
    <w:tblStylePr w:type="firstRow">
      <w:rPr>
        <w:b/>
        <w:bCs/>
        <w:color w:val="FFFFFF" w:themeColor="background1"/>
      </w:rPr>
      <w:tblPr/>
      <w:tcPr>
        <w:shd w:val="clear" w:color="auto" w:fill="D41E44" w:themeFill="accent5"/>
      </w:tcPr>
    </w:tblStylePr>
    <w:tblStylePr w:type="lastRow">
      <w:rPr>
        <w:b/>
        <w:bCs/>
      </w:rPr>
      <w:tblPr/>
      <w:tcPr>
        <w:tcBorders>
          <w:top w:val="double" w:sz="4" w:space="0" w:color="D41E4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41E44" w:themeColor="accent5"/>
          <w:right w:val="single" w:sz="4" w:space="0" w:color="D41E44" w:themeColor="accent5"/>
        </w:tcBorders>
      </w:tcPr>
    </w:tblStylePr>
    <w:tblStylePr w:type="band1Horz">
      <w:tblPr/>
      <w:tcPr>
        <w:tcBorders>
          <w:top w:val="single" w:sz="4" w:space="0" w:color="D41E44" w:themeColor="accent5"/>
          <w:bottom w:val="single" w:sz="4" w:space="0" w:color="D41E4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41E44" w:themeColor="accent5"/>
          <w:left w:val="nil"/>
        </w:tcBorders>
      </w:tcPr>
    </w:tblStylePr>
    <w:tblStylePr w:type="swCell">
      <w:tblPr/>
      <w:tcPr>
        <w:tcBorders>
          <w:top w:val="double" w:sz="4" w:space="0" w:color="D41E44" w:themeColor="accent5"/>
          <w:right w:val="nil"/>
        </w:tcBorders>
      </w:tcPr>
    </w:tblStylePr>
  </w:style>
  <w:style w:type="table" w:styleId="ListTable3-Accent6">
    <w:name w:val="List Table 3 Accent 6"/>
    <w:basedOn w:val="TableNormal"/>
    <w:uiPriority w:val="48"/>
    <w:rsid w:val="002C4BD7"/>
    <w:tblPr>
      <w:tblStyleRowBandSize w:val="1"/>
      <w:tblStyleColBandSize w:val="1"/>
      <w:tblBorders>
        <w:top w:val="single" w:sz="4" w:space="0" w:color="F8A120" w:themeColor="accent6"/>
        <w:left w:val="single" w:sz="4" w:space="0" w:color="F8A120" w:themeColor="accent6"/>
        <w:bottom w:val="single" w:sz="4" w:space="0" w:color="F8A120" w:themeColor="accent6"/>
        <w:right w:val="single" w:sz="4" w:space="0" w:color="F8A120" w:themeColor="accent6"/>
      </w:tblBorders>
    </w:tblPr>
    <w:tblStylePr w:type="firstRow">
      <w:rPr>
        <w:b/>
        <w:bCs/>
        <w:color w:val="FFFFFF" w:themeColor="background1"/>
      </w:rPr>
      <w:tblPr/>
      <w:tcPr>
        <w:shd w:val="clear" w:color="auto" w:fill="F8A120" w:themeFill="accent6"/>
      </w:tcPr>
    </w:tblStylePr>
    <w:tblStylePr w:type="lastRow">
      <w:rPr>
        <w:b/>
        <w:bCs/>
      </w:rPr>
      <w:tblPr/>
      <w:tcPr>
        <w:tcBorders>
          <w:top w:val="double" w:sz="4" w:space="0" w:color="F8A12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A120" w:themeColor="accent6"/>
          <w:right w:val="single" w:sz="4" w:space="0" w:color="F8A120" w:themeColor="accent6"/>
        </w:tcBorders>
      </w:tcPr>
    </w:tblStylePr>
    <w:tblStylePr w:type="band1Horz">
      <w:tblPr/>
      <w:tcPr>
        <w:tcBorders>
          <w:top w:val="single" w:sz="4" w:space="0" w:color="F8A120" w:themeColor="accent6"/>
          <w:bottom w:val="single" w:sz="4" w:space="0" w:color="F8A12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A120" w:themeColor="accent6"/>
          <w:left w:val="nil"/>
        </w:tcBorders>
      </w:tcPr>
    </w:tblStylePr>
    <w:tblStylePr w:type="swCell">
      <w:tblPr/>
      <w:tcPr>
        <w:tcBorders>
          <w:top w:val="double" w:sz="4" w:space="0" w:color="F8A120" w:themeColor="accent6"/>
          <w:right w:val="nil"/>
        </w:tcBorders>
      </w:tcPr>
    </w:tblStylePr>
  </w:style>
  <w:style w:type="table" w:styleId="ListTable4">
    <w:name w:val="List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4BD7"/>
    <w:tblPr>
      <w:tblStyleRowBandSize w:val="1"/>
      <w:tblStyleColBandSize w:val="1"/>
      <w:tblBorders>
        <w:top w:val="single" w:sz="4" w:space="0" w:color="4EE7F2" w:themeColor="accent1" w:themeTint="99"/>
        <w:left w:val="single" w:sz="4" w:space="0" w:color="4EE7F2" w:themeColor="accent1" w:themeTint="99"/>
        <w:bottom w:val="single" w:sz="4" w:space="0" w:color="4EE7F2" w:themeColor="accent1" w:themeTint="99"/>
        <w:right w:val="single" w:sz="4" w:space="0" w:color="4EE7F2" w:themeColor="accent1" w:themeTint="99"/>
        <w:insideH w:val="single" w:sz="4" w:space="0" w:color="4EE7F2" w:themeColor="accent1" w:themeTint="99"/>
      </w:tblBorders>
    </w:tblPr>
    <w:tblStylePr w:type="firstRow">
      <w:rPr>
        <w:b/>
        <w:bCs/>
        <w:color w:val="FFFFFF" w:themeColor="background1"/>
      </w:rPr>
      <w:tblPr/>
      <w:tcPr>
        <w:tcBorders>
          <w:top w:val="single" w:sz="4" w:space="0" w:color="0DABB6" w:themeColor="accent1"/>
          <w:left w:val="single" w:sz="4" w:space="0" w:color="0DABB6" w:themeColor="accent1"/>
          <w:bottom w:val="single" w:sz="4" w:space="0" w:color="0DABB6" w:themeColor="accent1"/>
          <w:right w:val="single" w:sz="4" w:space="0" w:color="0DABB6" w:themeColor="accent1"/>
          <w:insideH w:val="nil"/>
        </w:tcBorders>
        <w:shd w:val="clear" w:color="auto" w:fill="0DABB6" w:themeFill="accent1"/>
      </w:tcPr>
    </w:tblStylePr>
    <w:tblStylePr w:type="lastRow">
      <w:rPr>
        <w:b/>
        <w:bCs/>
      </w:rPr>
      <w:tblPr/>
      <w:tcPr>
        <w:tcBorders>
          <w:top w:val="double" w:sz="4" w:space="0" w:color="4EE7F2" w:themeColor="accent1" w:themeTint="99"/>
        </w:tcBorders>
      </w:tcPr>
    </w:tblStylePr>
    <w:tblStylePr w:type="firstCol">
      <w:rPr>
        <w:b/>
        <w:bCs/>
      </w:rPr>
    </w:tblStylePr>
    <w:tblStylePr w:type="lastCol">
      <w:rPr>
        <w:b/>
        <w:bCs/>
      </w:rPr>
    </w:tblStylePr>
    <w:tblStylePr w:type="band1Vert">
      <w:tblPr/>
      <w:tcPr>
        <w:shd w:val="clear" w:color="auto" w:fill="C4F7FA" w:themeFill="accent1" w:themeFillTint="33"/>
      </w:tcPr>
    </w:tblStylePr>
    <w:tblStylePr w:type="band1Horz">
      <w:tblPr/>
      <w:tcPr>
        <w:shd w:val="clear" w:color="auto" w:fill="C4F7FA" w:themeFill="accent1" w:themeFillTint="33"/>
      </w:tcPr>
    </w:tblStylePr>
  </w:style>
  <w:style w:type="table" w:styleId="ListTable4-Accent2">
    <w:name w:val="List Table 4 Accent 2"/>
    <w:basedOn w:val="TableNormal"/>
    <w:uiPriority w:val="49"/>
    <w:rsid w:val="002C4BD7"/>
    <w:tblPr>
      <w:tblStyleRowBandSize w:val="1"/>
      <w:tblStyleColBandSize w:val="1"/>
      <w:tblBorders>
        <w:top w:val="single" w:sz="4" w:space="0" w:color="BBDC8C" w:themeColor="accent2" w:themeTint="99"/>
        <w:left w:val="single" w:sz="4" w:space="0" w:color="BBDC8C" w:themeColor="accent2" w:themeTint="99"/>
        <w:bottom w:val="single" w:sz="4" w:space="0" w:color="BBDC8C" w:themeColor="accent2" w:themeTint="99"/>
        <w:right w:val="single" w:sz="4" w:space="0" w:color="BBDC8C" w:themeColor="accent2" w:themeTint="99"/>
        <w:insideH w:val="single" w:sz="4" w:space="0" w:color="BBDC8C" w:themeColor="accent2" w:themeTint="99"/>
      </w:tblBorders>
    </w:tblPr>
    <w:tblStylePr w:type="firstRow">
      <w:rPr>
        <w:b/>
        <w:bCs/>
        <w:color w:val="FFFFFF" w:themeColor="background1"/>
      </w:rPr>
      <w:tblPr/>
      <w:tcPr>
        <w:tcBorders>
          <w:top w:val="single" w:sz="4" w:space="0" w:color="8FC640" w:themeColor="accent2"/>
          <w:left w:val="single" w:sz="4" w:space="0" w:color="8FC640" w:themeColor="accent2"/>
          <w:bottom w:val="single" w:sz="4" w:space="0" w:color="8FC640" w:themeColor="accent2"/>
          <w:right w:val="single" w:sz="4" w:space="0" w:color="8FC640" w:themeColor="accent2"/>
          <w:insideH w:val="nil"/>
        </w:tcBorders>
        <w:shd w:val="clear" w:color="auto" w:fill="8FC640" w:themeFill="accent2"/>
      </w:tcPr>
    </w:tblStylePr>
    <w:tblStylePr w:type="lastRow">
      <w:rPr>
        <w:b/>
        <w:bCs/>
      </w:rPr>
      <w:tblPr/>
      <w:tcPr>
        <w:tcBorders>
          <w:top w:val="double" w:sz="4" w:space="0" w:color="BBDC8C" w:themeColor="accent2" w:themeTint="99"/>
        </w:tcBorders>
      </w:tcPr>
    </w:tblStylePr>
    <w:tblStylePr w:type="firstCol">
      <w:rPr>
        <w:b/>
        <w:bCs/>
      </w:rPr>
    </w:tblStylePr>
    <w:tblStylePr w:type="lastCol">
      <w:rPr>
        <w:b/>
        <w:bCs/>
      </w:rPr>
    </w:tblStylePr>
    <w:tblStylePr w:type="band1Vert">
      <w:tblPr/>
      <w:tcPr>
        <w:shd w:val="clear" w:color="auto" w:fill="E8F3D8" w:themeFill="accent2" w:themeFillTint="33"/>
      </w:tcPr>
    </w:tblStylePr>
    <w:tblStylePr w:type="band1Horz">
      <w:tblPr/>
      <w:tcPr>
        <w:shd w:val="clear" w:color="auto" w:fill="E8F3D8" w:themeFill="accent2" w:themeFillTint="33"/>
      </w:tcPr>
    </w:tblStylePr>
  </w:style>
  <w:style w:type="table" w:styleId="ListTable4-Accent3">
    <w:name w:val="List Table 4 Accent 3"/>
    <w:basedOn w:val="TableNormal"/>
    <w:uiPriority w:val="49"/>
    <w:rsid w:val="002C4BD7"/>
    <w:tblPr>
      <w:tblStyleRowBandSize w:val="1"/>
      <w:tblStyleColBandSize w:val="1"/>
      <w:tblBorders>
        <w:top w:val="single" w:sz="4" w:space="0" w:color="F8AC7D" w:themeColor="accent3" w:themeTint="99"/>
        <w:left w:val="single" w:sz="4" w:space="0" w:color="F8AC7D" w:themeColor="accent3" w:themeTint="99"/>
        <w:bottom w:val="single" w:sz="4" w:space="0" w:color="F8AC7D" w:themeColor="accent3" w:themeTint="99"/>
        <w:right w:val="single" w:sz="4" w:space="0" w:color="F8AC7D" w:themeColor="accent3" w:themeTint="99"/>
        <w:insideH w:val="single" w:sz="4" w:space="0" w:color="F8AC7D" w:themeColor="accent3" w:themeTint="99"/>
      </w:tblBorders>
    </w:tblPr>
    <w:tblStylePr w:type="firstRow">
      <w:rPr>
        <w:b/>
        <w:bCs/>
        <w:color w:val="FFFFFF" w:themeColor="background1"/>
      </w:rPr>
      <w:tblPr/>
      <w:tcPr>
        <w:tcBorders>
          <w:top w:val="single" w:sz="4" w:space="0" w:color="F47527" w:themeColor="accent3"/>
          <w:left w:val="single" w:sz="4" w:space="0" w:color="F47527" w:themeColor="accent3"/>
          <w:bottom w:val="single" w:sz="4" w:space="0" w:color="F47527" w:themeColor="accent3"/>
          <w:right w:val="single" w:sz="4" w:space="0" w:color="F47527" w:themeColor="accent3"/>
          <w:insideH w:val="nil"/>
        </w:tcBorders>
        <w:shd w:val="clear" w:color="auto" w:fill="F47527" w:themeFill="accent3"/>
      </w:tcPr>
    </w:tblStylePr>
    <w:tblStylePr w:type="lastRow">
      <w:rPr>
        <w:b/>
        <w:bCs/>
      </w:rPr>
      <w:tblPr/>
      <w:tcPr>
        <w:tcBorders>
          <w:top w:val="double" w:sz="4" w:space="0" w:color="F8AC7D" w:themeColor="accent3" w:themeTint="99"/>
        </w:tcBorders>
      </w:tcPr>
    </w:tblStylePr>
    <w:tblStylePr w:type="firstCol">
      <w:rPr>
        <w:b/>
        <w:bCs/>
      </w:rPr>
    </w:tblStylePr>
    <w:tblStylePr w:type="lastCol">
      <w:rPr>
        <w:b/>
        <w:bCs/>
      </w:rPr>
    </w:tblStylePr>
    <w:tblStylePr w:type="band1Vert">
      <w:tblPr/>
      <w:tcPr>
        <w:shd w:val="clear" w:color="auto" w:fill="FCE3D3" w:themeFill="accent3" w:themeFillTint="33"/>
      </w:tcPr>
    </w:tblStylePr>
    <w:tblStylePr w:type="band1Horz">
      <w:tblPr/>
      <w:tcPr>
        <w:shd w:val="clear" w:color="auto" w:fill="FCE3D3" w:themeFill="accent3" w:themeFillTint="33"/>
      </w:tcPr>
    </w:tblStylePr>
  </w:style>
  <w:style w:type="table" w:styleId="ListTable4-Accent4">
    <w:name w:val="List Table 4 Accent 4"/>
    <w:basedOn w:val="TableNormal"/>
    <w:uiPriority w:val="49"/>
    <w:rsid w:val="002C4BD7"/>
    <w:tblPr>
      <w:tblStyleRowBandSize w:val="1"/>
      <w:tblStyleColBandSize w:val="1"/>
      <w:tblBorders>
        <w:top w:val="single" w:sz="4" w:space="0" w:color="F37A89" w:themeColor="accent4" w:themeTint="99"/>
        <w:left w:val="single" w:sz="4" w:space="0" w:color="F37A89" w:themeColor="accent4" w:themeTint="99"/>
        <w:bottom w:val="single" w:sz="4" w:space="0" w:color="F37A89" w:themeColor="accent4" w:themeTint="99"/>
        <w:right w:val="single" w:sz="4" w:space="0" w:color="F37A89" w:themeColor="accent4" w:themeTint="99"/>
        <w:insideH w:val="single" w:sz="4" w:space="0" w:color="F37A89" w:themeColor="accent4" w:themeTint="99"/>
      </w:tblBorders>
    </w:tblPr>
    <w:tblStylePr w:type="firstRow">
      <w:rPr>
        <w:b/>
        <w:bCs/>
        <w:color w:val="FFFFFF" w:themeColor="background1"/>
      </w:rPr>
      <w:tblPr/>
      <w:tcPr>
        <w:tcBorders>
          <w:top w:val="single" w:sz="4" w:space="0" w:color="EC223B" w:themeColor="accent4"/>
          <w:left w:val="single" w:sz="4" w:space="0" w:color="EC223B" w:themeColor="accent4"/>
          <w:bottom w:val="single" w:sz="4" w:space="0" w:color="EC223B" w:themeColor="accent4"/>
          <w:right w:val="single" w:sz="4" w:space="0" w:color="EC223B" w:themeColor="accent4"/>
          <w:insideH w:val="nil"/>
        </w:tcBorders>
        <w:shd w:val="clear" w:color="auto" w:fill="EC223B" w:themeFill="accent4"/>
      </w:tcPr>
    </w:tblStylePr>
    <w:tblStylePr w:type="lastRow">
      <w:rPr>
        <w:b/>
        <w:bCs/>
      </w:rPr>
      <w:tblPr/>
      <w:tcPr>
        <w:tcBorders>
          <w:top w:val="double" w:sz="4" w:space="0" w:color="F37A89" w:themeColor="accent4" w:themeTint="99"/>
        </w:tcBorders>
      </w:tcPr>
    </w:tblStylePr>
    <w:tblStylePr w:type="firstCol">
      <w:rPr>
        <w:b/>
        <w:bCs/>
      </w:rPr>
    </w:tblStylePr>
    <w:tblStylePr w:type="lastCol">
      <w:rPr>
        <w:b/>
        <w:bCs/>
      </w:rPr>
    </w:tblStylePr>
    <w:tblStylePr w:type="band1Vert">
      <w:tblPr/>
      <w:tcPr>
        <w:shd w:val="clear" w:color="auto" w:fill="FBD2D7" w:themeFill="accent4" w:themeFillTint="33"/>
      </w:tcPr>
    </w:tblStylePr>
    <w:tblStylePr w:type="band1Horz">
      <w:tblPr/>
      <w:tcPr>
        <w:shd w:val="clear" w:color="auto" w:fill="FBD2D7" w:themeFill="accent4" w:themeFillTint="33"/>
      </w:tcPr>
    </w:tblStylePr>
  </w:style>
  <w:style w:type="table" w:styleId="ListTable4-Accent5">
    <w:name w:val="List Table 4 Accent 5"/>
    <w:basedOn w:val="TableNormal"/>
    <w:uiPriority w:val="49"/>
    <w:rsid w:val="002C4BD7"/>
    <w:tblPr>
      <w:tblStyleRowBandSize w:val="1"/>
      <w:tblStyleColBandSize w:val="1"/>
      <w:tblBorders>
        <w:top w:val="single" w:sz="4" w:space="0" w:color="EB718B" w:themeColor="accent5" w:themeTint="99"/>
        <w:left w:val="single" w:sz="4" w:space="0" w:color="EB718B" w:themeColor="accent5" w:themeTint="99"/>
        <w:bottom w:val="single" w:sz="4" w:space="0" w:color="EB718B" w:themeColor="accent5" w:themeTint="99"/>
        <w:right w:val="single" w:sz="4" w:space="0" w:color="EB718B" w:themeColor="accent5" w:themeTint="99"/>
        <w:insideH w:val="single" w:sz="4" w:space="0" w:color="EB718B" w:themeColor="accent5" w:themeTint="99"/>
      </w:tblBorders>
    </w:tblPr>
    <w:tblStylePr w:type="firstRow">
      <w:rPr>
        <w:b/>
        <w:bCs/>
        <w:color w:val="FFFFFF" w:themeColor="background1"/>
      </w:rPr>
      <w:tblPr/>
      <w:tcPr>
        <w:tcBorders>
          <w:top w:val="single" w:sz="4" w:space="0" w:color="D41E44" w:themeColor="accent5"/>
          <w:left w:val="single" w:sz="4" w:space="0" w:color="D41E44" w:themeColor="accent5"/>
          <w:bottom w:val="single" w:sz="4" w:space="0" w:color="D41E44" w:themeColor="accent5"/>
          <w:right w:val="single" w:sz="4" w:space="0" w:color="D41E44" w:themeColor="accent5"/>
          <w:insideH w:val="nil"/>
        </w:tcBorders>
        <w:shd w:val="clear" w:color="auto" w:fill="D41E44" w:themeFill="accent5"/>
      </w:tcPr>
    </w:tblStylePr>
    <w:tblStylePr w:type="lastRow">
      <w:rPr>
        <w:b/>
        <w:bCs/>
      </w:rPr>
      <w:tblPr/>
      <w:tcPr>
        <w:tcBorders>
          <w:top w:val="double" w:sz="4" w:space="0" w:color="EB718B" w:themeColor="accent5" w:themeTint="99"/>
        </w:tcBorders>
      </w:tcPr>
    </w:tblStylePr>
    <w:tblStylePr w:type="firstCol">
      <w:rPr>
        <w:b/>
        <w:bCs/>
      </w:rPr>
    </w:tblStylePr>
    <w:tblStylePr w:type="lastCol">
      <w:rPr>
        <w:b/>
        <w:bCs/>
      </w:rPr>
    </w:tblStylePr>
    <w:tblStylePr w:type="band1Vert">
      <w:tblPr/>
      <w:tcPr>
        <w:shd w:val="clear" w:color="auto" w:fill="F8CFD8" w:themeFill="accent5" w:themeFillTint="33"/>
      </w:tcPr>
    </w:tblStylePr>
    <w:tblStylePr w:type="band1Horz">
      <w:tblPr/>
      <w:tcPr>
        <w:shd w:val="clear" w:color="auto" w:fill="F8CFD8" w:themeFill="accent5" w:themeFillTint="33"/>
      </w:tcPr>
    </w:tblStylePr>
  </w:style>
  <w:style w:type="table" w:styleId="ListTable4-Accent6">
    <w:name w:val="List Table 4 Accent 6"/>
    <w:basedOn w:val="TableNormal"/>
    <w:uiPriority w:val="49"/>
    <w:rsid w:val="002C4BD7"/>
    <w:tblPr>
      <w:tblStyleRowBandSize w:val="1"/>
      <w:tblStyleColBandSize w:val="1"/>
      <w:tblBorders>
        <w:top w:val="single" w:sz="4" w:space="0" w:color="FAC679" w:themeColor="accent6" w:themeTint="99"/>
        <w:left w:val="single" w:sz="4" w:space="0" w:color="FAC679" w:themeColor="accent6" w:themeTint="99"/>
        <w:bottom w:val="single" w:sz="4" w:space="0" w:color="FAC679" w:themeColor="accent6" w:themeTint="99"/>
        <w:right w:val="single" w:sz="4" w:space="0" w:color="FAC679" w:themeColor="accent6" w:themeTint="99"/>
        <w:insideH w:val="single" w:sz="4" w:space="0" w:color="FAC679" w:themeColor="accent6" w:themeTint="99"/>
      </w:tblBorders>
    </w:tblPr>
    <w:tblStylePr w:type="firstRow">
      <w:rPr>
        <w:b/>
        <w:bCs/>
        <w:color w:val="FFFFFF" w:themeColor="background1"/>
      </w:rPr>
      <w:tblPr/>
      <w:tcPr>
        <w:tcBorders>
          <w:top w:val="single" w:sz="4" w:space="0" w:color="F8A120" w:themeColor="accent6"/>
          <w:left w:val="single" w:sz="4" w:space="0" w:color="F8A120" w:themeColor="accent6"/>
          <w:bottom w:val="single" w:sz="4" w:space="0" w:color="F8A120" w:themeColor="accent6"/>
          <w:right w:val="single" w:sz="4" w:space="0" w:color="F8A120" w:themeColor="accent6"/>
          <w:insideH w:val="nil"/>
        </w:tcBorders>
        <w:shd w:val="clear" w:color="auto" w:fill="F8A120" w:themeFill="accent6"/>
      </w:tcPr>
    </w:tblStylePr>
    <w:tblStylePr w:type="lastRow">
      <w:rPr>
        <w:b/>
        <w:bCs/>
      </w:rPr>
      <w:tblPr/>
      <w:tcPr>
        <w:tcBorders>
          <w:top w:val="double" w:sz="4" w:space="0" w:color="FAC679" w:themeColor="accent6" w:themeTint="99"/>
        </w:tcBorders>
      </w:tcPr>
    </w:tblStylePr>
    <w:tblStylePr w:type="firstCol">
      <w:rPr>
        <w:b/>
        <w:bCs/>
      </w:rPr>
    </w:tblStylePr>
    <w:tblStylePr w:type="lastCol">
      <w:rPr>
        <w:b/>
        <w:bCs/>
      </w:rPr>
    </w:tblStylePr>
    <w:tblStylePr w:type="band1Vert">
      <w:tblPr/>
      <w:tcPr>
        <w:shd w:val="clear" w:color="auto" w:fill="FDECD2" w:themeFill="accent6" w:themeFillTint="33"/>
      </w:tcPr>
    </w:tblStylePr>
    <w:tblStylePr w:type="band1Horz">
      <w:tblPr/>
      <w:tcPr>
        <w:shd w:val="clear" w:color="auto" w:fill="FDECD2" w:themeFill="accent6" w:themeFillTint="33"/>
      </w:tcPr>
    </w:tblStylePr>
  </w:style>
  <w:style w:type="table" w:styleId="ListTable5Dark">
    <w:name w:val="List Table 5 Dark"/>
    <w:basedOn w:val="TableNormal"/>
    <w:uiPriority w:val="50"/>
    <w:rsid w:val="002C4BD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4BD7"/>
    <w:rPr>
      <w:color w:val="FFFFFF" w:themeColor="background1"/>
    </w:rPr>
    <w:tblPr>
      <w:tblStyleRowBandSize w:val="1"/>
      <w:tblStyleColBandSize w:val="1"/>
      <w:tblBorders>
        <w:top w:val="single" w:sz="24" w:space="0" w:color="0DABB6" w:themeColor="accent1"/>
        <w:left w:val="single" w:sz="24" w:space="0" w:color="0DABB6" w:themeColor="accent1"/>
        <w:bottom w:val="single" w:sz="24" w:space="0" w:color="0DABB6" w:themeColor="accent1"/>
        <w:right w:val="single" w:sz="24" w:space="0" w:color="0DABB6" w:themeColor="accent1"/>
      </w:tblBorders>
    </w:tblPr>
    <w:tcPr>
      <w:shd w:val="clear" w:color="auto" w:fill="0DABB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4BD7"/>
    <w:rPr>
      <w:color w:val="FFFFFF" w:themeColor="background1"/>
    </w:rPr>
    <w:tblPr>
      <w:tblStyleRowBandSize w:val="1"/>
      <w:tblStyleColBandSize w:val="1"/>
      <w:tblBorders>
        <w:top w:val="single" w:sz="24" w:space="0" w:color="8FC640" w:themeColor="accent2"/>
        <w:left w:val="single" w:sz="24" w:space="0" w:color="8FC640" w:themeColor="accent2"/>
        <w:bottom w:val="single" w:sz="24" w:space="0" w:color="8FC640" w:themeColor="accent2"/>
        <w:right w:val="single" w:sz="24" w:space="0" w:color="8FC640" w:themeColor="accent2"/>
      </w:tblBorders>
    </w:tblPr>
    <w:tcPr>
      <w:shd w:val="clear" w:color="auto" w:fill="8FC64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4BD7"/>
    <w:rPr>
      <w:color w:val="FFFFFF" w:themeColor="background1"/>
    </w:rPr>
    <w:tblPr>
      <w:tblStyleRowBandSize w:val="1"/>
      <w:tblStyleColBandSize w:val="1"/>
      <w:tblBorders>
        <w:top w:val="single" w:sz="24" w:space="0" w:color="F47527" w:themeColor="accent3"/>
        <w:left w:val="single" w:sz="24" w:space="0" w:color="F47527" w:themeColor="accent3"/>
        <w:bottom w:val="single" w:sz="24" w:space="0" w:color="F47527" w:themeColor="accent3"/>
        <w:right w:val="single" w:sz="24" w:space="0" w:color="F47527" w:themeColor="accent3"/>
      </w:tblBorders>
    </w:tblPr>
    <w:tcPr>
      <w:shd w:val="clear" w:color="auto" w:fill="F4752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4BD7"/>
    <w:rPr>
      <w:color w:val="FFFFFF" w:themeColor="background1"/>
    </w:rPr>
    <w:tblPr>
      <w:tblStyleRowBandSize w:val="1"/>
      <w:tblStyleColBandSize w:val="1"/>
      <w:tblBorders>
        <w:top w:val="single" w:sz="24" w:space="0" w:color="EC223B" w:themeColor="accent4"/>
        <w:left w:val="single" w:sz="24" w:space="0" w:color="EC223B" w:themeColor="accent4"/>
        <w:bottom w:val="single" w:sz="24" w:space="0" w:color="EC223B" w:themeColor="accent4"/>
        <w:right w:val="single" w:sz="24" w:space="0" w:color="EC223B" w:themeColor="accent4"/>
      </w:tblBorders>
    </w:tblPr>
    <w:tcPr>
      <w:shd w:val="clear" w:color="auto" w:fill="EC223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4BD7"/>
    <w:rPr>
      <w:color w:val="FFFFFF" w:themeColor="background1"/>
    </w:rPr>
    <w:tblPr>
      <w:tblStyleRowBandSize w:val="1"/>
      <w:tblStyleColBandSize w:val="1"/>
      <w:tblBorders>
        <w:top w:val="single" w:sz="24" w:space="0" w:color="D41E44" w:themeColor="accent5"/>
        <w:left w:val="single" w:sz="24" w:space="0" w:color="D41E44" w:themeColor="accent5"/>
        <w:bottom w:val="single" w:sz="24" w:space="0" w:color="D41E44" w:themeColor="accent5"/>
        <w:right w:val="single" w:sz="24" w:space="0" w:color="D41E44" w:themeColor="accent5"/>
      </w:tblBorders>
    </w:tblPr>
    <w:tcPr>
      <w:shd w:val="clear" w:color="auto" w:fill="D41E4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4BD7"/>
    <w:rPr>
      <w:color w:val="FFFFFF" w:themeColor="background1"/>
    </w:rPr>
    <w:tblPr>
      <w:tblStyleRowBandSize w:val="1"/>
      <w:tblStyleColBandSize w:val="1"/>
      <w:tblBorders>
        <w:top w:val="single" w:sz="24" w:space="0" w:color="F8A120" w:themeColor="accent6"/>
        <w:left w:val="single" w:sz="24" w:space="0" w:color="F8A120" w:themeColor="accent6"/>
        <w:bottom w:val="single" w:sz="24" w:space="0" w:color="F8A120" w:themeColor="accent6"/>
        <w:right w:val="single" w:sz="24" w:space="0" w:color="F8A120" w:themeColor="accent6"/>
      </w:tblBorders>
    </w:tblPr>
    <w:tcPr>
      <w:shd w:val="clear" w:color="auto" w:fill="F8A12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4B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4BD7"/>
    <w:rPr>
      <w:color w:val="097F88" w:themeColor="accent1" w:themeShade="BF"/>
    </w:rPr>
    <w:tblPr>
      <w:tblStyleRowBandSize w:val="1"/>
      <w:tblStyleColBandSize w:val="1"/>
      <w:tblBorders>
        <w:top w:val="single" w:sz="4" w:space="0" w:color="0DABB6" w:themeColor="accent1"/>
        <w:bottom w:val="single" w:sz="4" w:space="0" w:color="0DABB6" w:themeColor="accent1"/>
      </w:tblBorders>
    </w:tblPr>
    <w:tblStylePr w:type="firstRow">
      <w:rPr>
        <w:b/>
        <w:bCs/>
      </w:rPr>
      <w:tblPr/>
      <w:tcPr>
        <w:tcBorders>
          <w:bottom w:val="single" w:sz="4" w:space="0" w:color="0DABB6" w:themeColor="accent1"/>
        </w:tcBorders>
      </w:tcPr>
    </w:tblStylePr>
    <w:tblStylePr w:type="lastRow">
      <w:rPr>
        <w:b/>
        <w:bCs/>
      </w:rPr>
      <w:tblPr/>
      <w:tcPr>
        <w:tcBorders>
          <w:top w:val="double" w:sz="4" w:space="0" w:color="0DABB6" w:themeColor="accent1"/>
        </w:tcBorders>
      </w:tcPr>
    </w:tblStylePr>
    <w:tblStylePr w:type="firstCol">
      <w:rPr>
        <w:b/>
        <w:bCs/>
      </w:rPr>
    </w:tblStylePr>
    <w:tblStylePr w:type="lastCol">
      <w:rPr>
        <w:b/>
        <w:bCs/>
      </w:rPr>
    </w:tblStylePr>
    <w:tblStylePr w:type="band1Vert">
      <w:tblPr/>
      <w:tcPr>
        <w:shd w:val="clear" w:color="auto" w:fill="C4F7FA" w:themeFill="accent1" w:themeFillTint="33"/>
      </w:tcPr>
    </w:tblStylePr>
    <w:tblStylePr w:type="band1Horz">
      <w:tblPr/>
      <w:tcPr>
        <w:shd w:val="clear" w:color="auto" w:fill="C4F7FA" w:themeFill="accent1" w:themeFillTint="33"/>
      </w:tcPr>
    </w:tblStylePr>
  </w:style>
  <w:style w:type="table" w:styleId="ListTable6Colorful-Accent2">
    <w:name w:val="List Table 6 Colorful Accent 2"/>
    <w:basedOn w:val="TableNormal"/>
    <w:uiPriority w:val="51"/>
    <w:rsid w:val="002C4BD7"/>
    <w:rPr>
      <w:color w:val="6B962D" w:themeColor="accent2" w:themeShade="BF"/>
    </w:rPr>
    <w:tblPr>
      <w:tblStyleRowBandSize w:val="1"/>
      <w:tblStyleColBandSize w:val="1"/>
      <w:tblBorders>
        <w:top w:val="single" w:sz="4" w:space="0" w:color="8FC640" w:themeColor="accent2"/>
        <w:bottom w:val="single" w:sz="4" w:space="0" w:color="8FC640" w:themeColor="accent2"/>
      </w:tblBorders>
    </w:tblPr>
    <w:tblStylePr w:type="firstRow">
      <w:rPr>
        <w:b/>
        <w:bCs/>
      </w:rPr>
      <w:tblPr/>
      <w:tcPr>
        <w:tcBorders>
          <w:bottom w:val="single" w:sz="4" w:space="0" w:color="8FC640" w:themeColor="accent2"/>
        </w:tcBorders>
      </w:tcPr>
    </w:tblStylePr>
    <w:tblStylePr w:type="lastRow">
      <w:rPr>
        <w:b/>
        <w:bCs/>
      </w:rPr>
      <w:tblPr/>
      <w:tcPr>
        <w:tcBorders>
          <w:top w:val="double" w:sz="4" w:space="0" w:color="8FC640" w:themeColor="accent2"/>
        </w:tcBorders>
      </w:tcPr>
    </w:tblStylePr>
    <w:tblStylePr w:type="firstCol">
      <w:rPr>
        <w:b/>
        <w:bCs/>
      </w:rPr>
    </w:tblStylePr>
    <w:tblStylePr w:type="lastCol">
      <w:rPr>
        <w:b/>
        <w:bCs/>
      </w:rPr>
    </w:tblStylePr>
    <w:tblStylePr w:type="band1Vert">
      <w:tblPr/>
      <w:tcPr>
        <w:shd w:val="clear" w:color="auto" w:fill="E8F3D8" w:themeFill="accent2" w:themeFillTint="33"/>
      </w:tcPr>
    </w:tblStylePr>
    <w:tblStylePr w:type="band1Horz">
      <w:tblPr/>
      <w:tcPr>
        <w:shd w:val="clear" w:color="auto" w:fill="E8F3D8" w:themeFill="accent2" w:themeFillTint="33"/>
      </w:tcPr>
    </w:tblStylePr>
  </w:style>
  <w:style w:type="table" w:styleId="ListTable6Colorful-Accent3">
    <w:name w:val="List Table 6 Colorful Accent 3"/>
    <w:basedOn w:val="TableNormal"/>
    <w:uiPriority w:val="51"/>
    <w:rsid w:val="002C4BD7"/>
    <w:rPr>
      <w:color w:val="C9520A" w:themeColor="accent3" w:themeShade="BF"/>
    </w:rPr>
    <w:tblPr>
      <w:tblStyleRowBandSize w:val="1"/>
      <w:tblStyleColBandSize w:val="1"/>
      <w:tblBorders>
        <w:top w:val="single" w:sz="4" w:space="0" w:color="F47527" w:themeColor="accent3"/>
        <w:bottom w:val="single" w:sz="4" w:space="0" w:color="F47527" w:themeColor="accent3"/>
      </w:tblBorders>
    </w:tblPr>
    <w:tblStylePr w:type="firstRow">
      <w:rPr>
        <w:b/>
        <w:bCs/>
      </w:rPr>
      <w:tblPr/>
      <w:tcPr>
        <w:tcBorders>
          <w:bottom w:val="single" w:sz="4" w:space="0" w:color="F47527" w:themeColor="accent3"/>
        </w:tcBorders>
      </w:tcPr>
    </w:tblStylePr>
    <w:tblStylePr w:type="lastRow">
      <w:rPr>
        <w:b/>
        <w:bCs/>
      </w:rPr>
      <w:tblPr/>
      <w:tcPr>
        <w:tcBorders>
          <w:top w:val="double" w:sz="4" w:space="0" w:color="F47527" w:themeColor="accent3"/>
        </w:tcBorders>
      </w:tcPr>
    </w:tblStylePr>
    <w:tblStylePr w:type="firstCol">
      <w:rPr>
        <w:b/>
        <w:bCs/>
      </w:rPr>
    </w:tblStylePr>
    <w:tblStylePr w:type="lastCol">
      <w:rPr>
        <w:b/>
        <w:bCs/>
      </w:rPr>
    </w:tblStylePr>
    <w:tblStylePr w:type="band1Vert">
      <w:tblPr/>
      <w:tcPr>
        <w:shd w:val="clear" w:color="auto" w:fill="FCE3D3" w:themeFill="accent3" w:themeFillTint="33"/>
      </w:tcPr>
    </w:tblStylePr>
    <w:tblStylePr w:type="band1Horz">
      <w:tblPr/>
      <w:tcPr>
        <w:shd w:val="clear" w:color="auto" w:fill="FCE3D3" w:themeFill="accent3" w:themeFillTint="33"/>
      </w:tcPr>
    </w:tblStylePr>
  </w:style>
  <w:style w:type="table" w:styleId="ListTable6Colorful-Accent4">
    <w:name w:val="List Table 6 Colorful Accent 4"/>
    <w:basedOn w:val="TableNormal"/>
    <w:uiPriority w:val="51"/>
    <w:rsid w:val="002C4BD7"/>
    <w:rPr>
      <w:color w:val="B91024" w:themeColor="accent4" w:themeShade="BF"/>
    </w:rPr>
    <w:tblPr>
      <w:tblStyleRowBandSize w:val="1"/>
      <w:tblStyleColBandSize w:val="1"/>
      <w:tblBorders>
        <w:top w:val="single" w:sz="4" w:space="0" w:color="EC223B" w:themeColor="accent4"/>
        <w:bottom w:val="single" w:sz="4" w:space="0" w:color="EC223B" w:themeColor="accent4"/>
      </w:tblBorders>
    </w:tblPr>
    <w:tblStylePr w:type="firstRow">
      <w:rPr>
        <w:b/>
        <w:bCs/>
      </w:rPr>
      <w:tblPr/>
      <w:tcPr>
        <w:tcBorders>
          <w:bottom w:val="single" w:sz="4" w:space="0" w:color="EC223B" w:themeColor="accent4"/>
        </w:tcBorders>
      </w:tcPr>
    </w:tblStylePr>
    <w:tblStylePr w:type="lastRow">
      <w:rPr>
        <w:b/>
        <w:bCs/>
      </w:rPr>
      <w:tblPr/>
      <w:tcPr>
        <w:tcBorders>
          <w:top w:val="double" w:sz="4" w:space="0" w:color="EC223B" w:themeColor="accent4"/>
        </w:tcBorders>
      </w:tcPr>
    </w:tblStylePr>
    <w:tblStylePr w:type="firstCol">
      <w:rPr>
        <w:b/>
        <w:bCs/>
      </w:rPr>
    </w:tblStylePr>
    <w:tblStylePr w:type="lastCol">
      <w:rPr>
        <w:b/>
        <w:bCs/>
      </w:rPr>
    </w:tblStylePr>
    <w:tblStylePr w:type="band1Vert">
      <w:tblPr/>
      <w:tcPr>
        <w:shd w:val="clear" w:color="auto" w:fill="FBD2D7" w:themeFill="accent4" w:themeFillTint="33"/>
      </w:tcPr>
    </w:tblStylePr>
    <w:tblStylePr w:type="band1Horz">
      <w:tblPr/>
      <w:tcPr>
        <w:shd w:val="clear" w:color="auto" w:fill="FBD2D7" w:themeFill="accent4" w:themeFillTint="33"/>
      </w:tcPr>
    </w:tblStylePr>
  </w:style>
  <w:style w:type="table" w:styleId="ListTable6Colorful-Accent5">
    <w:name w:val="List Table 6 Colorful Accent 5"/>
    <w:basedOn w:val="TableNormal"/>
    <w:uiPriority w:val="51"/>
    <w:rsid w:val="002C4BD7"/>
    <w:rPr>
      <w:color w:val="9E1632" w:themeColor="accent5" w:themeShade="BF"/>
    </w:rPr>
    <w:tblPr>
      <w:tblStyleRowBandSize w:val="1"/>
      <w:tblStyleColBandSize w:val="1"/>
      <w:tblBorders>
        <w:top w:val="single" w:sz="4" w:space="0" w:color="D41E44" w:themeColor="accent5"/>
        <w:bottom w:val="single" w:sz="4" w:space="0" w:color="D41E44" w:themeColor="accent5"/>
      </w:tblBorders>
    </w:tblPr>
    <w:tblStylePr w:type="firstRow">
      <w:rPr>
        <w:b/>
        <w:bCs/>
      </w:rPr>
      <w:tblPr/>
      <w:tcPr>
        <w:tcBorders>
          <w:bottom w:val="single" w:sz="4" w:space="0" w:color="D41E44" w:themeColor="accent5"/>
        </w:tcBorders>
      </w:tcPr>
    </w:tblStylePr>
    <w:tblStylePr w:type="lastRow">
      <w:rPr>
        <w:b/>
        <w:bCs/>
      </w:rPr>
      <w:tblPr/>
      <w:tcPr>
        <w:tcBorders>
          <w:top w:val="double" w:sz="4" w:space="0" w:color="D41E44" w:themeColor="accent5"/>
        </w:tcBorders>
      </w:tcPr>
    </w:tblStylePr>
    <w:tblStylePr w:type="firstCol">
      <w:rPr>
        <w:b/>
        <w:bCs/>
      </w:rPr>
    </w:tblStylePr>
    <w:tblStylePr w:type="lastCol">
      <w:rPr>
        <w:b/>
        <w:bCs/>
      </w:rPr>
    </w:tblStylePr>
    <w:tblStylePr w:type="band1Vert">
      <w:tblPr/>
      <w:tcPr>
        <w:shd w:val="clear" w:color="auto" w:fill="F8CFD8" w:themeFill="accent5" w:themeFillTint="33"/>
      </w:tcPr>
    </w:tblStylePr>
    <w:tblStylePr w:type="band1Horz">
      <w:tblPr/>
      <w:tcPr>
        <w:shd w:val="clear" w:color="auto" w:fill="F8CFD8" w:themeFill="accent5" w:themeFillTint="33"/>
      </w:tcPr>
    </w:tblStylePr>
  </w:style>
  <w:style w:type="table" w:styleId="ListTable6Colorful-Accent6">
    <w:name w:val="List Table 6 Colorful Accent 6"/>
    <w:basedOn w:val="TableNormal"/>
    <w:uiPriority w:val="51"/>
    <w:rsid w:val="002C4BD7"/>
    <w:rPr>
      <w:color w:val="CB7B06" w:themeColor="accent6" w:themeShade="BF"/>
    </w:rPr>
    <w:tblPr>
      <w:tblStyleRowBandSize w:val="1"/>
      <w:tblStyleColBandSize w:val="1"/>
      <w:tblBorders>
        <w:top w:val="single" w:sz="4" w:space="0" w:color="F8A120" w:themeColor="accent6"/>
        <w:bottom w:val="single" w:sz="4" w:space="0" w:color="F8A120" w:themeColor="accent6"/>
      </w:tblBorders>
    </w:tblPr>
    <w:tblStylePr w:type="firstRow">
      <w:rPr>
        <w:b/>
        <w:bCs/>
      </w:rPr>
      <w:tblPr/>
      <w:tcPr>
        <w:tcBorders>
          <w:bottom w:val="single" w:sz="4" w:space="0" w:color="F8A120" w:themeColor="accent6"/>
        </w:tcBorders>
      </w:tcPr>
    </w:tblStylePr>
    <w:tblStylePr w:type="lastRow">
      <w:rPr>
        <w:b/>
        <w:bCs/>
      </w:rPr>
      <w:tblPr/>
      <w:tcPr>
        <w:tcBorders>
          <w:top w:val="double" w:sz="4" w:space="0" w:color="F8A120" w:themeColor="accent6"/>
        </w:tcBorders>
      </w:tcPr>
    </w:tblStylePr>
    <w:tblStylePr w:type="firstCol">
      <w:rPr>
        <w:b/>
        <w:bCs/>
      </w:rPr>
    </w:tblStylePr>
    <w:tblStylePr w:type="lastCol">
      <w:rPr>
        <w:b/>
        <w:bCs/>
      </w:rPr>
    </w:tblStylePr>
    <w:tblStylePr w:type="band1Vert">
      <w:tblPr/>
      <w:tcPr>
        <w:shd w:val="clear" w:color="auto" w:fill="FDECD2" w:themeFill="accent6" w:themeFillTint="33"/>
      </w:tcPr>
    </w:tblStylePr>
    <w:tblStylePr w:type="band1Horz">
      <w:tblPr/>
      <w:tcPr>
        <w:shd w:val="clear" w:color="auto" w:fill="FDECD2" w:themeFill="accent6" w:themeFillTint="33"/>
      </w:tcPr>
    </w:tblStylePr>
  </w:style>
  <w:style w:type="table" w:styleId="ListTable7Colorful">
    <w:name w:val="List Table 7 Colorful"/>
    <w:basedOn w:val="TableNormal"/>
    <w:uiPriority w:val="52"/>
    <w:rsid w:val="002C4B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4BD7"/>
    <w:rPr>
      <w:color w:val="097F8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DABB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DABB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DABB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DABB6" w:themeColor="accent1"/>
        </w:tcBorders>
        <w:shd w:val="clear" w:color="auto" w:fill="FFFFFF" w:themeFill="background1"/>
      </w:tcPr>
    </w:tblStylePr>
    <w:tblStylePr w:type="band1Vert">
      <w:tblPr/>
      <w:tcPr>
        <w:shd w:val="clear" w:color="auto" w:fill="C4F7FA" w:themeFill="accent1" w:themeFillTint="33"/>
      </w:tcPr>
    </w:tblStylePr>
    <w:tblStylePr w:type="band1Horz">
      <w:tblPr/>
      <w:tcPr>
        <w:shd w:val="clear" w:color="auto" w:fill="C4F7F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4BD7"/>
    <w:rPr>
      <w:color w:val="6B962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FC64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FC64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FC64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FC640" w:themeColor="accent2"/>
        </w:tcBorders>
        <w:shd w:val="clear" w:color="auto" w:fill="FFFFFF" w:themeFill="background1"/>
      </w:tcPr>
    </w:tblStylePr>
    <w:tblStylePr w:type="band1Vert">
      <w:tblPr/>
      <w:tcPr>
        <w:shd w:val="clear" w:color="auto" w:fill="E8F3D8" w:themeFill="accent2" w:themeFillTint="33"/>
      </w:tcPr>
    </w:tblStylePr>
    <w:tblStylePr w:type="band1Horz">
      <w:tblPr/>
      <w:tcPr>
        <w:shd w:val="clear" w:color="auto" w:fill="E8F3D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4BD7"/>
    <w:rPr>
      <w:color w:val="C9520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4752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4752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4752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47527" w:themeColor="accent3"/>
        </w:tcBorders>
        <w:shd w:val="clear" w:color="auto" w:fill="FFFFFF" w:themeFill="background1"/>
      </w:tcPr>
    </w:tblStylePr>
    <w:tblStylePr w:type="band1Vert">
      <w:tblPr/>
      <w:tcPr>
        <w:shd w:val="clear" w:color="auto" w:fill="FCE3D3" w:themeFill="accent3" w:themeFillTint="33"/>
      </w:tcPr>
    </w:tblStylePr>
    <w:tblStylePr w:type="band1Horz">
      <w:tblPr/>
      <w:tcPr>
        <w:shd w:val="clear" w:color="auto" w:fill="FCE3D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4BD7"/>
    <w:rPr>
      <w:color w:val="B9102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C223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C223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C223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C223B" w:themeColor="accent4"/>
        </w:tcBorders>
        <w:shd w:val="clear" w:color="auto" w:fill="FFFFFF" w:themeFill="background1"/>
      </w:tcPr>
    </w:tblStylePr>
    <w:tblStylePr w:type="band1Vert">
      <w:tblPr/>
      <w:tcPr>
        <w:shd w:val="clear" w:color="auto" w:fill="FBD2D7" w:themeFill="accent4" w:themeFillTint="33"/>
      </w:tcPr>
    </w:tblStylePr>
    <w:tblStylePr w:type="band1Horz">
      <w:tblPr/>
      <w:tcPr>
        <w:shd w:val="clear" w:color="auto" w:fill="FBD2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4BD7"/>
    <w:rPr>
      <w:color w:val="9E16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41E4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41E4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41E4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41E44" w:themeColor="accent5"/>
        </w:tcBorders>
        <w:shd w:val="clear" w:color="auto" w:fill="FFFFFF" w:themeFill="background1"/>
      </w:tcPr>
    </w:tblStylePr>
    <w:tblStylePr w:type="band1Vert">
      <w:tblPr/>
      <w:tcPr>
        <w:shd w:val="clear" w:color="auto" w:fill="F8CFD8" w:themeFill="accent5" w:themeFillTint="33"/>
      </w:tcPr>
    </w:tblStylePr>
    <w:tblStylePr w:type="band1Horz">
      <w:tblPr/>
      <w:tcPr>
        <w:shd w:val="clear" w:color="auto" w:fill="F8CFD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4BD7"/>
    <w:rPr>
      <w:color w:val="CB7B0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A12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A12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A12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A120" w:themeColor="accent6"/>
        </w:tcBorders>
        <w:shd w:val="clear" w:color="auto" w:fill="FFFFFF" w:themeFill="background1"/>
      </w:tcPr>
    </w:tblStylePr>
    <w:tblStylePr w:type="band1Vert">
      <w:tblPr/>
      <w:tcPr>
        <w:shd w:val="clear" w:color="auto" w:fill="FDECD2" w:themeFill="accent6" w:themeFillTint="33"/>
      </w:tcPr>
    </w:tblStylePr>
    <w:tblStylePr w:type="band1Horz">
      <w:tblPr/>
      <w:tcPr>
        <w:shd w:val="clear" w:color="auto" w:fill="FDECD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C4BD7"/>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2C4BD7"/>
    <w:rPr>
      <w:rFonts w:ascii="Consolas" w:hAnsi="Consolas"/>
      <w:szCs w:val="20"/>
    </w:rPr>
  </w:style>
  <w:style w:type="table" w:styleId="MediumGrid1">
    <w:name w:val="Medium Grid 1"/>
    <w:basedOn w:val="TableNormal"/>
    <w:uiPriority w:val="67"/>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4BD7"/>
    <w:tblPr>
      <w:tblStyleRowBandSize w:val="1"/>
      <w:tblStyleColBandSize w:val="1"/>
      <w:tblBorders>
        <w:top w:val="single" w:sz="8" w:space="0" w:color="22E1EF" w:themeColor="accent1" w:themeTint="BF"/>
        <w:left w:val="single" w:sz="8" w:space="0" w:color="22E1EF" w:themeColor="accent1" w:themeTint="BF"/>
        <w:bottom w:val="single" w:sz="8" w:space="0" w:color="22E1EF" w:themeColor="accent1" w:themeTint="BF"/>
        <w:right w:val="single" w:sz="8" w:space="0" w:color="22E1EF" w:themeColor="accent1" w:themeTint="BF"/>
        <w:insideH w:val="single" w:sz="8" w:space="0" w:color="22E1EF" w:themeColor="accent1" w:themeTint="BF"/>
        <w:insideV w:val="single" w:sz="8" w:space="0" w:color="22E1EF" w:themeColor="accent1" w:themeTint="BF"/>
      </w:tblBorders>
    </w:tblPr>
    <w:tcPr>
      <w:shd w:val="clear" w:color="auto" w:fill="B6F5F9" w:themeFill="accent1" w:themeFillTint="3F"/>
    </w:tcPr>
    <w:tblStylePr w:type="firstRow">
      <w:rPr>
        <w:b/>
        <w:bCs/>
      </w:rPr>
    </w:tblStylePr>
    <w:tblStylePr w:type="lastRow">
      <w:rPr>
        <w:b/>
        <w:bCs/>
      </w:rPr>
      <w:tblPr/>
      <w:tcPr>
        <w:tcBorders>
          <w:top w:val="single" w:sz="18" w:space="0" w:color="22E1EF" w:themeColor="accent1" w:themeTint="BF"/>
        </w:tcBorders>
      </w:tcPr>
    </w:tblStylePr>
    <w:tblStylePr w:type="firstCol">
      <w:rPr>
        <w:b/>
        <w:bCs/>
      </w:rPr>
    </w:tblStylePr>
    <w:tblStylePr w:type="lastCol">
      <w:rPr>
        <w:b/>
        <w:bCs/>
      </w:rPr>
    </w:tblStylePr>
    <w:tblStylePr w:type="band1Vert">
      <w:tblPr/>
      <w:tcPr>
        <w:shd w:val="clear" w:color="auto" w:fill="6CEBF4" w:themeFill="accent1" w:themeFillTint="7F"/>
      </w:tcPr>
    </w:tblStylePr>
    <w:tblStylePr w:type="band1Horz">
      <w:tblPr/>
      <w:tcPr>
        <w:shd w:val="clear" w:color="auto" w:fill="6CEBF4" w:themeFill="accent1" w:themeFillTint="7F"/>
      </w:tcPr>
    </w:tblStylePr>
  </w:style>
  <w:style w:type="table" w:styleId="MediumGrid1-Accent2">
    <w:name w:val="Medium Grid 1 Accent 2"/>
    <w:basedOn w:val="TableNormal"/>
    <w:uiPriority w:val="67"/>
    <w:semiHidden/>
    <w:unhideWhenUsed/>
    <w:rsid w:val="002C4BD7"/>
    <w:tblPr>
      <w:tblStyleRowBandSize w:val="1"/>
      <w:tblStyleColBandSize w:val="1"/>
      <w:tblBorders>
        <w:top w:val="single" w:sz="8" w:space="0" w:color="AAD46F" w:themeColor="accent2" w:themeTint="BF"/>
        <w:left w:val="single" w:sz="8" w:space="0" w:color="AAD46F" w:themeColor="accent2" w:themeTint="BF"/>
        <w:bottom w:val="single" w:sz="8" w:space="0" w:color="AAD46F" w:themeColor="accent2" w:themeTint="BF"/>
        <w:right w:val="single" w:sz="8" w:space="0" w:color="AAD46F" w:themeColor="accent2" w:themeTint="BF"/>
        <w:insideH w:val="single" w:sz="8" w:space="0" w:color="AAD46F" w:themeColor="accent2" w:themeTint="BF"/>
        <w:insideV w:val="single" w:sz="8" w:space="0" w:color="AAD46F" w:themeColor="accent2" w:themeTint="BF"/>
      </w:tblBorders>
    </w:tblPr>
    <w:tcPr>
      <w:shd w:val="clear" w:color="auto" w:fill="E3F1CF" w:themeFill="accent2" w:themeFillTint="3F"/>
    </w:tcPr>
    <w:tblStylePr w:type="firstRow">
      <w:rPr>
        <w:b/>
        <w:bCs/>
      </w:rPr>
    </w:tblStylePr>
    <w:tblStylePr w:type="lastRow">
      <w:rPr>
        <w:b/>
        <w:bCs/>
      </w:rPr>
      <w:tblPr/>
      <w:tcPr>
        <w:tcBorders>
          <w:top w:val="single" w:sz="18" w:space="0" w:color="AAD46F" w:themeColor="accent2" w:themeTint="BF"/>
        </w:tcBorders>
      </w:tcPr>
    </w:tblStylePr>
    <w:tblStylePr w:type="firstCol">
      <w:rPr>
        <w:b/>
        <w:bCs/>
      </w:rPr>
    </w:tblStylePr>
    <w:tblStylePr w:type="lastCol">
      <w:rPr>
        <w:b/>
        <w:bCs/>
      </w:rPr>
    </w:tblStylePr>
    <w:tblStylePr w:type="band1Vert">
      <w:tblPr/>
      <w:tcPr>
        <w:shd w:val="clear" w:color="auto" w:fill="C7E29F" w:themeFill="accent2" w:themeFillTint="7F"/>
      </w:tcPr>
    </w:tblStylePr>
    <w:tblStylePr w:type="band1Horz">
      <w:tblPr/>
      <w:tcPr>
        <w:shd w:val="clear" w:color="auto" w:fill="C7E29F" w:themeFill="accent2" w:themeFillTint="7F"/>
      </w:tcPr>
    </w:tblStylePr>
  </w:style>
  <w:style w:type="table" w:styleId="MediumGrid1-Accent3">
    <w:name w:val="Medium Grid 1 Accent 3"/>
    <w:basedOn w:val="TableNormal"/>
    <w:uiPriority w:val="67"/>
    <w:semiHidden/>
    <w:unhideWhenUsed/>
    <w:rsid w:val="002C4BD7"/>
    <w:tblPr>
      <w:tblStyleRowBandSize w:val="1"/>
      <w:tblStyleColBandSize w:val="1"/>
      <w:tblBorders>
        <w:top w:val="single" w:sz="8" w:space="0" w:color="F6975C" w:themeColor="accent3" w:themeTint="BF"/>
        <w:left w:val="single" w:sz="8" w:space="0" w:color="F6975C" w:themeColor="accent3" w:themeTint="BF"/>
        <w:bottom w:val="single" w:sz="8" w:space="0" w:color="F6975C" w:themeColor="accent3" w:themeTint="BF"/>
        <w:right w:val="single" w:sz="8" w:space="0" w:color="F6975C" w:themeColor="accent3" w:themeTint="BF"/>
        <w:insideH w:val="single" w:sz="8" w:space="0" w:color="F6975C" w:themeColor="accent3" w:themeTint="BF"/>
        <w:insideV w:val="single" w:sz="8" w:space="0" w:color="F6975C" w:themeColor="accent3" w:themeTint="BF"/>
      </w:tblBorders>
    </w:tblPr>
    <w:tcPr>
      <w:shd w:val="clear" w:color="auto" w:fill="FCDCC9" w:themeFill="accent3" w:themeFillTint="3F"/>
    </w:tcPr>
    <w:tblStylePr w:type="firstRow">
      <w:rPr>
        <w:b/>
        <w:bCs/>
      </w:rPr>
    </w:tblStylePr>
    <w:tblStylePr w:type="lastRow">
      <w:rPr>
        <w:b/>
        <w:bCs/>
      </w:rPr>
      <w:tblPr/>
      <w:tcPr>
        <w:tcBorders>
          <w:top w:val="single" w:sz="18" w:space="0" w:color="F6975C" w:themeColor="accent3" w:themeTint="BF"/>
        </w:tcBorders>
      </w:tcPr>
    </w:tblStylePr>
    <w:tblStylePr w:type="firstCol">
      <w:rPr>
        <w:b/>
        <w:bCs/>
      </w:rPr>
    </w:tblStylePr>
    <w:tblStylePr w:type="lastCol">
      <w:rPr>
        <w:b/>
        <w:bCs/>
      </w:rPr>
    </w:tblStylePr>
    <w:tblStylePr w:type="band1Vert">
      <w:tblPr/>
      <w:tcPr>
        <w:shd w:val="clear" w:color="auto" w:fill="F9BA93" w:themeFill="accent3" w:themeFillTint="7F"/>
      </w:tcPr>
    </w:tblStylePr>
    <w:tblStylePr w:type="band1Horz">
      <w:tblPr/>
      <w:tcPr>
        <w:shd w:val="clear" w:color="auto" w:fill="F9BA93" w:themeFill="accent3" w:themeFillTint="7F"/>
      </w:tcPr>
    </w:tblStylePr>
  </w:style>
  <w:style w:type="table" w:styleId="MediumGrid1-Accent4">
    <w:name w:val="Medium Grid 1 Accent 4"/>
    <w:basedOn w:val="TableNormal"/>
    <w:uiPriority w:val="67"/>
    <w:semiHidden/>
    <w:unhideWhenUsed/>
    <w:rsid w:val="002C4BD7"/>
    <w:tblPr>
      <w:tblStyleRowBandSize w:val="1"/>
      <w:tblStyleColBandSize w:val="1"/>
      <w:tblBorders>
        <w:top w:val="single" w:sz="8" w:space="0" w:color="F0596B" w:themeColor="accent4" w:themeTint="BF"/>
        <w:left w:val="single" w:sz="8" w:space="0" w:color="F0596B" w:themeColor="accent4" w:themeTint="BF"/>
        <w:bottom w:val="single" w:sz="8" w:space="0" w:color="F0596B" w:themeColor="accent4" w:themeTint="BF"/>
        <w:right w:val="single" w:sz="8" w:space="0" w:color="F0596B" w:themeColor="accent4" w:themeTint="BF"/>
        <w:insideH w:val="single" w:sz="8" w:space="0" w:color="F0596B" w:themeColor="accent4" w:themeTint="BF"/>
        <w:insideV w:val="single" w:sz="8" w:space="0" w:color="F0596B" w:themeColor="accent4" w:themeTint="BF"/>
      </w:tblBorders>
    </w:tblPr>
    <w:tcPr>
      <w:shd w:val="clear" w:color="auto" w:fill="FAC8CE" w:themeFill="accent4" w:themeFillTint="3F"/>
    </w:tcPr>
    <w:tblStylePr w:type="firstRow">
      <w:rPr>
        <w:b/>
        <w:bCs/>
      </w:rPr>
    </w:tblStylePr>
    <w:tblStylePr w:type="lastRow">
      <w:rPr>
        <w:b/>
        <w:bCs/>
      </w:rPr>
      <w:tblPr/>
      <w:tcPr>
        <w:tcBorders>
          <w:top w:val="single" w:sz="18" w:space="0" w:color="F0596B" w:themeColor="accent4" w:themeTint="BF"/>
        </w:tcBorders>
      </w:tcPr>
    </w:tblStylePr>
    <w:tblStylePr w:type="firstCol">
      <w:rPr>
        <w:b/>
        <w:bCs/>
      </w:rPr>
    </w:tblStylePr>
    <w:tblStylePr w:type="lastCol">
      <w:rPr>
        <w:b/>
        <w:bCs/>
      </w:rPr>
    </w:tblStylePr>
    <w:tblStylePr w:type="band1Vert">
      <w:tblPr/>
      <w:tcPr>
        <w:shd w:val="clear" w:color="auto" w:fill="F5909D" w:themeFill="accent4" w:themeFillTint="7F"/>
      </w:tcPr>
    </w:tblStylePr>
    <w:tblStylePr w:type="band1Horz">
      <w:tblPr/>
      <w:tcPr>
        <w:shd w:val="clear" w:color="auto" w:fill="F5909D" w:themeFill="accent4" w:themeFillTint="7F"/>
      </w:tcPr>
    </w:tblStylePr>
  </w:style>
  <w:style w:type="table" w:styleId="MediumGrid1-Accent5">
    <w:name w:val="Medium Grid 1 Accent 5"/>
    <w:basedOn w:val="TableNormal"/>
    <w:uiPriority w:val="67"/>
    <w:semiHidden/>
    <w:unhideWhenUsed/>
    <w:rsid w:val="002C4BD7"/>
    <w:tblPr>
      <w:tblStyleRowBandSize w:val="1"/>
      <w:tblStyleColBandSize w:val="1"/>
      <w:tblBorders>
        <w:top w:val="single" w:sz="8" w:space="0" w:color="E64E6E" w:themeColor="accent5" w:themeTint="BF"/>
        <w:left w:val="single" w:sz="8" w:space="0" w:color="E64E6E" w:themeColor="accent5" w:themeTint="BF"/>
        <w:bottom w:val="single" w:sz="8" w:space="0" w:color="E64E6E" w:themeColor="accent5" w:themeTint="BF"/>
        <w:right w:val="single" w:sz="8" w:space="0" w:color="E64E6E" w:themeColor="accent5" w:themeTint="BF"/>
        <w:insideH w:val="single" w:sz="8" w:space="0" w:color="E64E6E" w:themeColor="accent5" w:themeTint="BF"/>
        <w:insideV w:val="single" w:sz="8" w:space="0" w:color="E64E6E" w:themeColor="accent5" w:themeTint="BF"/>
      </w:tblBorders>
    </w:tblPr>
    <w:tcPr>
      <w:shd w:val="clear" w:color="auto" w:fill="F6C4CF" w:themeFill="accent5" w:themeFillTint="3F"/>
    </w:tcPr>
    <w:tblStylePr w:type="firstRow">
      <w:rPr>
        <w:b/>
        <w:bCs/>
      </w:rPr>
    </w:tblStylePr>
    <w:tblStylePr w:type="lastRow">
      <w:rPr>
        <w:b/>
        <w:bCs/>
      </w:rPr>
      <w:tblPr/>
      <w:tcPr>
        <w:tcBorders>
          <w:top w:val="single" w:sz="18" w:space="0" w:color="E64E6E" w:themeColor="accent5" w:themeTint="BF"/>
        </w:tcBorders>
      </w:tcPr>
    </w:tblStylePr>
    <w:tblStylePr w:type="firstCol">
      <w:rPr>
        <w:b/>
        <w:bCs/>
      </w:rPr>
    </w:tblStylePr>
    <w:tblStylePr w:type="lastCol">
      <w:rPr>
        <w:b/>
        <w:bCs/>
      </w:rPr>
    </w:tblStylePr>
    <w:tblStylePr w:type="band1Vert">
      <w:tblPr/>
      <w:tcPr>
        <w:shd w:val="clear" w:color="auto" w:fill="EE899E" w:themeFill="accent5" w:themeFillTint="7F"/>
      </w:tcPr>
    </w:tblStylePr>
    <w:tblStylePr w:type="band1Horz">
      <w:tblPr/>
      <w:tcPr>
        <w:shd w:val="clear" w:color="auto" w:fill="EE899E" w:themeFill="accent5" w:themeFillTint="7F"/>
      </w:tcPr>
    </w:tblStylePr>
  </w:style>
  <w:style w:type="table" w:styleId="MediumGrid1-Accent6">
    <w:name w:val="Medium Grid 1 Accent 6"/>
    <w:basedOn w:val="TableNormal"/>
    <w:uiPriority w:val="67"/>
    <w:semiHidden/>
    <w:unhideWhenUsed/>
    <w:rsid w:val="002C4BD7"/>
    <w:tblPr>
      <w:tblStyleRowBandSize w:val="1"/>
      <w:tblStyleColBandSize w:val="1"/>
      <w:tblBorders>
        <w:top w:val="single" w:sz="8" w:space="0" w:color="F9B857" w:themeColor="accent6" w:themeTint="BF"/>
        <w:left w:val="single" w:sz="8" w:space="0" w:color="F9B857" w:themeColor="accent6" w:themeTint="BF"/>
        <w:bottom w:val="single" w:sz="8" w:space="0" w:color="F9B857" w:themeColor="accent6" w:themeTint="BF"/>
        <w:right w:val="single" w:sz="8" w:space="0" w:color="F9B857" w:themeColor="accent6" w:themeTint="BF"/>
        <w:insideH w:val="single" w:sz="8" w:space="0" w:color="F9B857" w:themeColor="accent6" w:themeTint="BF"/>
        <w:insideV w:val="single" w:sz="8" w:space="0" w:color="F9B857" w:themeColor="accent6" w:themeTint="BF"/>
      </w:tblBorders>
    </w:tblPr>
    <w:tcPr>
      <w:shd w:val="clear" w:color="auto" w:fill="FDE7C7" w:themeFill="accent6" w:themeFillTint="3F"/>
    </w:tcPr>
    <w:tblStylePr w:type="firstRow">
      <w:rPr>
        <w:b/>
        <w:bCs/>
      </w:rPr>
    </w:tblStylePr>
    <w:tblStylePr w:type="lastRow">
      <w:rPr>
        <w:b/>
        <w:bCs/>
      </w:rPr>
      <w:tblPr/>
      <w:tcPr>
        <w:tcBorders>
          <w:top w:val="single" w:sz="18" w:space="0" w:color="F9B857" w:themeColor="accent6" w:themeTint="BF"/>
        </w:tcBorders>
      </w:tcPr>
    </w:tblStylePr>
    <w:tblStylePr w:type="firstCol">
      <w:rPr>
        <w:b/>
        <w:bCs/>
      </w:rPr>
    </w:tblStylePr>
    <w:tblStylePr w:type="lastCol">
      <w:rPr>
        <w:b/>
        <w:bCs/>
      </w:rPr>
    </w:tblStylePr>
    <w:tblStylePr w:type="band1Vert">
      <w:tblPr/>
      <w:tcPr>
        <w:shd w:val="clear" w:color="auto" w:fill="FBD08F" w:themeFill="accent6" w:themeFillTint="7F"/>
      </w:tcPr>
    </w:tblStylePr>
    <w:tblStylePr w:type="band1Horz">
      <w:tblPr/>
      <w:tcPr>
        <w:shd w:val="clear" w:color="auto" w:fill="FBD08F" w:themeFill="accent6" w:themeFillTint="7F"/>
      </w:tcPr>
    </w:tblStylePr>
  </w:style>
  <w:style w:type="table" w:styleId="MediumGrid2">
    <w:name w:val="Medium Grid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DABB6" w:themeColor="accent1"/>
        <w:left w:val="single" w:sz="8" w:space="0" w:color="0DABB6" w:themeColor="accent1"/>
        <w:bottom w:val="single" w:sz="8" w:space="0" w:color="0DABB6" w:themeColor="accent1"/>
        <w:right w:val="single" w:sz="8" w:space="0" w:color="0DABB6" w:themeColor="accent1"/>
        <w:insideH w:val="single" w:sz="8" w:space="0" w:color="0DABB6" w:themeColor="accent1"/>
        <w:insideV w:val="single" w:sz="8" w:space="0" w:color="0DABB6" w:themeColor="accent1"/>
      </w:tblBorders>
    </w:tblPr>
    <w:tcPr>
      <w:shd w:val="clear" w:color="auto" w:fill="B6F5F9" w:themeFill="accent1" w:themeFillTint="3F"/>
    </w:tcPr>
    <w:tblStylePr w:type="firstRow">
      <w:rPr>
        <w:b/>
        <w:bCs/>
        <w:color w:val="000000" w:themeColor="text1"/>
      </w:rPr>
      <w:tblPr/>
      <w:tcPr>
        <w:shd w:val="clear" w:color="auto" w:fill="E2FBF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F7FA" w:themeFill="accent1" w:themeFillTint="33"/>
      </w:tcPr>
    </w:tblStylePr>
    <w:tblStylePr w:type="band1Vert">
      <w:tblPr/>
      <w:tcPr>
        <w:shd w:val="clear" w:color="auto" w:fill="6CEBF4" w:themeFill="accent1" w:themeFillTint="7F"/>
      </w:tcPr>
    </w:tblStylePr>
    <w:tblStylePr w:type="band1Horz">
      <w:tblPr/>
      <w:tcPr>
        <w:tcBorders>
          <w:insideH w:val="single" w:sz="6" w:space="0" w:color="0DABB6" w:themeColor="accent1"/>
          <w:insideV w:val="single" w:sz="6" w:space="0" w:color="0DABB6" w:themeColor="accent1"/>
        </w:tcBorders>
        <w:shd w:val="clear" w:color="auto" w:fill="6CEBF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FC640" w:themeColor="accent2"/>
        <w:left w:val="single" w:sz="8" w:space="0" w:color="8FC640" w:themeColor="accent2"/>
        <w:bottom w:val="single" w:sz="8" w:space="0" w:color="8FC640" w:themeColor="accent2"/>
        <w:right w:val="single" w:sz="8" w:space="0" w:color="8FC640" w:themeColor="accent2"/>
        <w:insideH w:val="single" w:sz="8" w:space="0" w:color="8FC640" w:themeColor="accent2"/>
        <w:insideV w:val="single" w:sz="8" w:space="0" w:color="8FC640" w:themeColor="accent2"/>
      </w:tblBorders>
    </w:tblPr>
    <w:tcPr>
      <w:shd w:val="clear" w:color="auto" w:fill="E3F1CF" w:themeFill="accent2" w:themeFillTint="3F"/>
    </w:tcPr>
    <w:tblStylePr w:type="firstRow">
      <w:rPr>
        <w:b/>
        <w:bCs/>
        <w:color w:val="000000" w:themeColor="text1"/>
      </w:rPr>
      <w:tblPr/>
      <w:tcPr>
        <w:shd w:val="clear" w:color="auto" w:fill="F4F9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3D8" w:themeFill="accent2" w:themeFillTint="33"/>
      </w:tcPr>
    </w:tblStylePr>
    <w:tblStylePr w:type="band1Vert">
      <w:tblPr/>
      <w:tcPr>
        <w:shd w:val="clear" w:color="auto" w:fill="C7E29F" w:themeFill="accent2" w:themeFillTint="7F"/>
      </w:tcPr>
    </w:tblStylePr>
    <w:tblStylePr w:type="band1Horz">
      <w:tblPr/>
      <w:tcPr>
        <w:tcBorders>
          <w:insideH w:val="single" w:sz="6" w:space="0" w:color="8FC640" w:themeColor="accent2"/>
          <w:insideV w:val="single" w:sz="6" w:space="0" w:color="8FC640" w:themeColor="accent2"/>
        </w:tcBorders>
        <w:shd w:val="clear" w:color="auto" w:fill="C7E29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F47527" w:themeColor="accent3"/>
        <w:left w:val="single" w:sz="8" w:space="0" w:color="F47527" w:themeColor="accent3"/>
        <w:bottom w:val="single" w:sz="8" w:space="0" w:color="F47527" w:themeColor="accent3"/>
        <w:right w:val="single" w:sz="8" w:space="0" w:color="F47527" w:themeColor="accent3"/>
        <w:insideH w:val="single" w:sz="8" w:space="0" w:color="F47527" w:themeColor="accent3"/>
        <w:insideV w:val="single" w:sz="8" w:space="0" w:color="F47527" w:themeColor="accent3"/>
      </w:tblBorders>
    </w:tblPr>
    <w:tcPr>
      <w:shd w:val="clear" w:color="auto" w:fill="FCDCC9" w:themeFill="accent3" w:themeFillTint="3F"/>
    </w:tcPr>
    <w:tblStylePr w:type="firstRow">
      <w:rPr>
        <w:b/>
        <w:bCs/>
        <w:color w:val="000000" w:themeColor="text1"/>
      </w:rPr>
      <w:tblPr/>
      <w:tcPr>
        <w:shd w:val="clear" w:color="auto" w:fill="FE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3D3" w:themeFill="accent3" w:themeFillTint="33"/>
      </w:tcPr>
    </w:tblStylePr>
    <w:tblStylePr w:type="band1Vert">
      <w:tblPr/>
      <w:tcPr>
        <w:shd w:val="clear" w:color="auto" w:fill="F9BA93" w:themeFill="accent3" w:themeFillTint="7F"/>
      </w:tcPr>
    </w:tblStylePr>
    <w:tblStylePr w:type="band1Horz">
      <w:tblPr/>
      <w:tcPr>
        <w:tcBorders>
          <w:insideH w:val="single" w:sz="6" w:space="0" w:color="F47527" w:themeColor="accent3"/>
          <w:insideV w:val="single" w:sz="6" w:space="0" w:color="F47527" w:themeColor="accent3"/>
        </w:tcBorders>
        <w:shd w:val="clear" w:color="auto" w:fill="F9BA9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EC223B" w:themeColor="accent4"/>
        <w:left w:val="single" w:sz="8" w:space="0" w:color="EC223B" w:themeColor="accent4"/>
        <w:bottom w:val="single" w:sz="8" w:space="0" w:color="EC223B" w:themeColor="accent4"/>
        <w:right w:val="single" w:sz="8" w:space="0" w:color="EC223B" w:themeColor="accent4"/>
        <w:insideH w:val="single" w:sz="8" w:space="0" w:color="EC223B" w:themeColor="accent4"/>
        <w:insideV w:val="single" w:sz="8" w:space="0" w:color="EC223B" w:themeColor="accent4"/>
      </w:tblBorders>
    </w:tblPr>
    <w:tcPr>
      <w:shd w:val="clear" w:color="auto" w:fill="FAC8CE" w:themeFill="accent4" w:themeFillTint="3F"/>
    </w:tcPr>
    <w:tblStylePr w:type="firstRow">
      <w:rPr>
        <w:b/>
        <w:bCs/>
        <w:color w:val="000000" w:themeColor="text1"/>
      </w:rPr>
      <w:tblPr/>
      <w:tcPr>
        <w:shd w:val="clear" w:color="auto" w:fill="FDE9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D7" w:themeFill="accent4" w:themeFillTint="33"/>
      </w:tcPr>
    </w:tblStylePr>
    <w:tblStylePr w:type="band1Vert">
      <w:tblPr/>
      <w:tcPr>
        <w:shd w:val="clear" w:color="auto" w:fill="F5909D" w:themeFill="accent4" w:themeFillTint="7F"/>
      </w:tcPr>
    </w:tblStylePr>
    <w:tblStylePr w:type="band1Horz">
      <w:tblPr/>
      <w:tcPr>
        <w:tcBorders>
          <w:insideH w:val="single" w:sz="6" w:space="0" w:color="EC223B" w:themeColor="accent4"/>
          <w:insideV w:val="single" w:sz="6" w:space="0" w:color="EC223B" w:themeColor="accent4"/>
        </w:tcBorders>
        <w:shd w:val="clear" w:color="auto" w:fill="F5909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41E44" w:themeColor="accent5"/>
        <w:left w:val="single" w:sz="8" w:space="0" w:color="D41E44" w:themeColor="accent5"/>
        <w:bottom w:val="single" w:sz="8" w:space="0" w:color="D41E44" w:themeColor="accent5"/>
        <w:right w:val="single" w:sz="8" w:space="0" w:color="D41E44" w:themeColor="accent5"/>
        <w:insideH w:val="single" w:sz="8" w:space="0" w:color="D41E44" w:themeColor="accent5"/>
        <w:insideV w:val="single" w:sz="8" w:space="0" w:color="D41E44" w:themeColor="accent5"/>
      </w:tblBorders>
    </w:tblPr>
    <w:tcPr>
      <w:shd w:val="clear" w:color="auto" w:fill="F6C4CF" w:themeFill="accent5" w:themeFillTint="3F"/>
    </w:tcPr>
    <w:tblStylePr w:type="firstRow">
      <w:rPr>
        <w:b/>
        <w:bCs/>
        <w:color w:val="000000" w:themeColor="text1"/>
      </w:rPr>
      <w:tblPr/>
      <w:tcPr>
        <w:shd w:val="clear" w:color="auto" w:fill="FBE7E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CFD8" w:themeFill="accent5" w:themeFillTint="33"/>
      </w:tcPr>
    </w:tblStylePr>
    <w:tblStylePr w:type="band1Vert">
      <w:tblPr/>
      <w:tcPr>
        <w:shd w:val="clear" w:color="auto" w:fill="EE899E" w:themeFill="accent5" w:themeFillTint="7F"/>
      </w:tcPr>
    </w:tblStylePr>
    <w:tblStylePr w:type="band1Horz">
      <w:tblPr/>
      <w:tcPr>
        <w:tcBorders>
          <w:insideH w:val="single" w:sz="6" w:space="0" w:color="D41E44" w:themeColor="accent5"/>
          <w:insideV w:val="single" w:sz="6" w:space="0" w:color="D41E44" w:themeColor="accent5"/>
        </w:tcBorders>
        <w:shd w:val="clear" w:color="auto" w:fill="EE899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F8A120" w:themeColor="accent6"/>
        <w:left w:val="single" w:sz="8" w:space="0" w:color="F8A120" w:themeColor="accent6"/>
        <w:bottom w:val="single" w:sz="8" w:space="0" w:color="F8A120" w:themeColor="accent6"/>
        <w:right w:val="single" w:sz="8" w:space="0" w:color="F8A120" w:themeColor="accent6"/>
        <w:insideH w:val="single" w:sz="8" w:space="0" w:color="F8A120" w:themeColor="accent6"/>
        <w:insideV w:val="single" w:sz="8" w:space="0" w:color="F8A120" w:themeColor="accent6"/>
      </w:tblBorders>
    </w:tblPr>
    <w:tcPr>
      <w:shd w:val="clear" w:color="auto" w:fill="FDE7C7" w:themeFill="accent6" w:themeFillTint="3F"/>
    </w:tcPr>
    <w:tblStylePr w:type="firstRow">
      <w:rPr>
        <w:b/>
        <w:bCs/>
        <w:color w:val="000000" w:themeColor="text1"/>
      </w:rPr>
      <w:tblPr/>
      <w:tcPr>
        <w:shd w:val="clear" w:color="auto" w:fill="FEF5E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CD2" w:themeFill="accent6" w:themeFillTint="33"/>
      </w:tcPr>
    </w:tblStylePr>
    <w:tblStylePr w:type="band1Vert">
      <w:tblPr/>
      <w:tcPr>
        <w:shd w:val="clear" w:color="auto" w:fill="FBD08F" w:themeFill="accent6" w:themeFillTint="7F"/>
      </w:tcPr>
    </w:tblStylePr>
    <w:tblStylePr w:type="band1Horz">
      <w:tblPr/>
      <w:tcPr>
        <w:tcBorders>
          <w:insideH w:val="single" w:sz="6" w:space="0" w:color="F8A120" w:themeColor="accent6"/>
          <w:insideV w:val="single" w:sz="6" w:space="0" w:color="F8A120" w:themeColor="accent6"/>
        </w:tcBorders>
        <w:shd w:val="clear" w:color="auto" w:fill="FBD08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F5F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DABB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DABB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DABB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DABB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EBF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EBF4" w:themeFill="accent1" w:themeFillTint="7F"/>
      </w:tcPr>
    </w:tblStylePr>
  </w:style>
  <w:style w:type="table" w:styleId="MediumGrid3-Accent2">
    <w:name w:val="Medium Grid 3 Accent 2"/>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1C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FC64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FC64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FC64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FC64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E29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E29F" w:themeFill="accent2" w:themeFillTint="7F"/>
      </w:tcPr>
    </w:tblStylePr>
  </w:style>
  <w:style w:type="table" w:styleId="MediumGrid3-Accent3">
    <w:name w:val="Medium Grid 3 Accent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C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4752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4752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4752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4752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BA9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BA93" w:themeFill="accent3" w:themeFillTint="7F"/>
      </w:tcPr>
    </w:tblStylePr>
  </w:style>
  <w:style w:type="table" w:styleId="MediumGrid3-Accent4">
    <w:name w:val="Medium Grid 3 Accent 4"/>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C223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C223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C223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C223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9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9D" w:themeFill="accent4" w:themeFillTint="7F"/>
      </w:tcPr>
    </w:tblStylePr>
  </w:style>
  <w:style w:type="table" w:styleId="MediumGrid3-Accent5">
    <w:name w:val="Medium Grid 3 Accent 5"/>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C4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41E4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41E4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41E4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41E4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899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899E" w:themeFill="accent5" w:themeFillTint="7F"/>
      </w:tcPr>
    </w:tblStylePr>
  </w:style>
  <w:style w:type="table" w:styleId="MediumGrid3-Accent6">
    <w:name w:val="Medium Grid 3 Accent 6"/>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7C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A12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A12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A12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A12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D08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D08F" w:themeFill="accent6" w:themeFillTint="7F"/>
      </w:tcPr>
    </w:tblStylePr>
  </w:style>
  <w:style w:type="table" w:styleId="MediumList1">
    <w:name w:val="Medium List 1"/>
    <w:basedOn w:val="TableNormal"/>
    <w:uiPriority w:val="65"/>
    <w:semiHidden/>
    <w:unhideWhenUsed/>
    <w:rsid w:val="002C4B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4BD7"/>
    <w:rPr>
      <w:color w:val="000000" w:themeColor="text1"/>
    </w:rPr>
    <w:tblPr>
      <w:tblStyleRowBandSize w:val="1"/>
      <w:tblStyleColBandSize w:val="1"/>
      <w:tblBorders>
        <w:top w:val="single" w:sz="8" w:space="0" w:color="0DABB6" w:themeColor="accent1"/>
        <w:bottom w:val="single" w:sz="8" w:space="0" w:color="0DABB6" w:themeColor="accent1"/>
      </w:tblBorders>
    </w:tblPr>
    <w:tblStylePr w:type="firstRow">
      <w:rPr>
        <w:rFonts w:asciiTheme="majorHAnsi" w:eastAsiaTheme="majorEastAsia" w:hAnsiTheme="majorHAnsi" w:cstheme="majorBidi"/>
      </w:rPr>
      <w:tblPr/>
      <w:tcPr>
        <w:tcBorders>
          <w:top w:val="nil"/>
          <w:bottom w:val="single" w:sz="8" w:space="0" w:color="0DABB6" w:themeColor="accent1"/>
        </w:tcBorders>
      </w:tcPr>
    </w:tblStylePr>
    <w:tblStylePr w:type="lastRow">
      <w:rPr>
        <w:b/>
        <w:bCs/>
        <w:color w:val="000000" w:themeColor="text2"/>
      </w:rPr>
      <w:tblPr/>
      <w:tcPr>
        <w:tcBorders>
          <w:top w:val="single" w:sz="8" w:space="0" w:color="0DABB6" w:themeColor="accent1"/>
          <w:bottom w:val="single" w:sz="8" w:space="0" w:color="0DABB6" w:themeColor="accent1"/>
        </w:tcBorders>
      </w:tcPr>
    </w:tblStylePr>
    <w:tblStylePr w:type="firstCol">
      <w:rPr>
        <w:b/>
        <w:bCs/>
      </w:rPr>
    </w:tblStylePr>
    <w:tblStylePr w:type="lastCol">
      <w:rPr>
        <w:b/>
        <w:bCs/>
      </w:rPr>
      <w:tblPr/>
      <w:tcPr>
        <w:tcBorders>
          <w:top w:val="single" w:sz="8" w:space="0" w:color="0DABB6" w:themeColor="accent1"/>
          <w:bottom w:val="single" w:sz="8" w:space="0" w:color="0DABB6" w:themeColor="accent1"/>
        </w:tcBorders>
      </w:tcPr>
    </w:tblStylePr>
    <w:tblStylePr w:type="band1Vert">
      <w:tblPr/>
      <w:tcPr>
        <w:shd w:val="clear" w:color="auto" w:fill="B6F5F9" w:themeFill="accent1" w:themeFillTint="3F"/>
      </w:tcPr>
    </w:tblStylePr>
    <w:tblStylePr w:type="band1Horz">
      <w:tblPr/>
      <w:tcPr>
        <w:shd w:val="clear" w:color="auto" w:fill="B6F5F9" w:themeFill="accent1" w:themeFillTint="3F"/>
      </w:tcPr>
    </w:tblStylePr>
  </w:style>
  <w:style w:type="table" w:styleId="MediumList1-Accent2">
    <w:name w:val="Medium List 1 Accent 2"/>
    <w:basedOn w:val="TableNormal"/>
    <w:uiPriority w:val="65"/>
    <w:semiHidden/>
    <w:unhideWhenUsed/>
    <w:rsid w:val="002C4BD7"/>
    <w:rPr>
      <w:color w:val="000000" w:themeColor="text1"/>
    </w:rPr>
    <w:tblPr>
      <w:tblStyleRowBandSize w:val="1"/>
      <w:tblStyleColBandSize w:val="1"/>
      <w:tblBorders>
        <w:top w:val="single" w:sz="8" w:space="0" w:color="8FC640" w:themeColor="accent2"/>
        <w:bottom w:val="single" w:sz="8" w:space="0" w:color="8FC640" w:themeColor="accent2"/>
      </w:tblBorders>
    </w:tblPr>
    <w:tblStylePr w:type="firstRow">
      <w:rPr>
        <w:rFonts w:asciiTheme="majorHAnsi" w:eastAsiaTheme="majorEastAsia" w:hAnsiTheme="majorHAnsi" w:cstheme="majorBidi"/>
      </w:rPr>
      <w:tblPr/>
      <w:tcPr>
        <w:tcBorders>
          <w:top w:val="nil"/>
          <w:bottom w:val="single" w:sz="8" w:space="0" w:color="8FC640" w:themeColor="accent2"/>
        </w:tcBorders>
      </w:tcPr>
    </w:tblStylePr>
    <w:tblStylePr w:type="lastRow">
      <w:rPr>
        <w:b/>
        <w:bCs/>
        <w:color w:val="000000" w:themeColor="text2"/>
      </w:rPr>
      <w:tblPr/>
      <w:tcPr>
        <w:tcBorders>
          <w:top w:val="single" w:sz="8" w:space="0" w:color="8FC640" w:themeColor="accent2"/>
          <w:bottom w:val="single" w:sz="8" w:space="0" w:color="8FC640" w:themeColor="accent2"/>
        </w:tcBorders>
      </w:tcPr>
    </w:tblStylePr>
    <w:tblStylePr w:type="firstCol">
      <w:rPr>
        <w:b/>
        <w:bCs/>
      </w:rPr>
    </w:tblStylePr>
    <w:tblStylePr w:type="lastCol">
      <w:rPr>
        <w:b/>
        <w:bCs/>
      </w:rPr>
      <w:tblPr/>
      <w:tcPr>
        <w:tcBorders>
          <w:top w:val="single" w:sz="8" w:space="0" w:color="8FC640" w:themeColor="accent2"/>
          <w:bottom w:val="single" w:sz="8" w:space="0" w:color="8FC640" w:themeColor="accent2"/>
        </w:tcBorders>
      </w:tcPr>
    </w:tblStylePr>
    <w:tblStylePr w:type="band1Vert">
      <w:tblPr/>
      <w:tcPr>
        <w:shd w:val="clear" w:color="auto" w:fill="E3F1CF" w:themeFill="accent2" w:themeFillTint="3F"/>
      </w:tcPr>
    </w:tblStylePr>
    <w:tblStylePr w:type="band1Horz">
      <w:tblPr/>
      <w:tcPr>
        <w:shd w:val="clear" w:color="auto" w:fill="E3F1CF" w:themeFill="accent2" w:themeFillTint="3F"/>
      </w:tcPr>
    </w:tblStylePr>
  </w:style>
  <w:style w:type="table" w:styleId="MediumList1-Accent3">
    <w:name w:val="Medium List 1 Accent 3"/>
    <w:basedOn w:val="TableNormal"/>
    <w:uiPriority w:val="65"/>
    <w:semiHidden/>
    <w:unhideWhenUsed/>
    <w:rsid w:val="002C4BD7"/>
    <w:rPr>
      <w:color w:val="000000" w:themeColor="text1"/>
    </w:rPr>
    <w:tblPr>
      <w:tblStyleRowBandSize w:val="1"/>
      <w:tblStyleColBandSize w:val="1"/>
      <w:tblBorders>
        <w:top w:val="single" w:sz="8" w:space="0" w:color="F47527" w:themeColor="accent3"/>
        <w:bottom w:val="single" w:sz="8" w:space="0" w:color="F47527" w:themeColor="accent3"/>
      </w:tblBorders>
    </w:tblPr>
    <w:tblStylePr w:type="firstRow">
      <w:rPr>
        <w:rFonts w:asciiTheme="majorHAnsi" w:eastAsiaTheme="majorEastAsia" w:hAnsiTheme="majorHAnsi" w:cstheme="majorBidi"/>
      </w:rPr>
      <w:tblPr/>
      <w:tcPr>
        <w:tcBorders>
          <w:top w:val="nil"/>
          <w:bottom w:val="single" w:sz="8" w:space="0" w:color="F47527" w:themeColor="accent3"/>
        </w:tcBorders>
      </w:tcPr>
    </w:tblStylePr>
    <w:tblStylePr w:type="lastRow">
      <w:rPr>
        <w:b/>
        <w:bCs/>
        <w:color w:val="000000" w:themeColor="text2"/>
      </w:rPr>
      <w:tblPr/>
      <w:tcPr>
        <w:tcBorders>
          <w:top w:val="single" w:sz="8" w:space="0" w:color="F47527" w:themeColor="accent3"/>
          <w:bottom w:val="single" w:sz="8" w:space="0" w:color="F47527" w:themeColor="accent3"/>
        </w:tcBorders>
      </w:tcPr>
    </w:tblStylePr>
    <w:tblStylePr w:type="firstCol">
      <w:rPr>
        <w:b/>
        <w:bCs/>
      </w:rPr>
    </w:tblStylePr>
    <w:tblStylePr w:type="lastCol">
      <w:rPr>
        <w:b/>
        <w:bCs/>
      </w:rPr>
      <w:tblPr/>
      <w:tcPr>
        <w:tcBorders>
          <w:top w:val="single" w:sz="8" w:space="0" w:color="F47527" w:themeColor="accent3"/>
          <w:bottom w:val="single" w:sz="8" w:space="0" w:color="F47527" w:themeColor="accent3"/>
        </w:tcBorders>
      </w:tcPr>
    </w:tblStylePr>
    <w:tblStylePr w:type="band1Vert">
      <w:tblPr/>
      <w:tcPr>
        <w:shd w:val="clear" w:color="auto" w:fill="FCDCC9" w:themeFill="accent3" w:themeFillTint="3F"/>
      </w:tcPr>
    </w:tblStylePr>
    <w:tblStylePr w:type="band1Horz">
      <w:tblPr/>
      <w:tcPr>
        <w:shd w:val="clear" w:color="auto" w:fill="FCDCC9" w:themeFill="accent3" w:themeFillTint="3F"/>
      </w:tcPr>
    </w:tblStylePr>
  </w:style>
  <w:style w:type="table" w:styleId="MediumList1-Accent4">
    <w:name w:val="Medium List 1 Accent 4"/>
    <w:basedOn w:val="TableNormal"/>
    <w:uiPriority w:val="65"/>
    <w:semiHidden/>
    <w:unhideWhenUsed/>
    <w:rsid w:val="002C4BD7"/>
    <w:rPr>
      <w:color w:val="000000" w:themeColor="text1"/>
    </w:rPr>
    <w:tblPr>
      <w:tblStyleRowBandSize w:val="1"/>
      <w:tblStyleColBandSize w:val="1"/>
      <w:tblBorders>
        <w:top w:val="single" w:sz="8" w:space="0" w:color="EC223B" w:themeColor="accent4"/>
        <w:bottom w:val="single" w:sz="8" w:space="0" w:color="EC223B" w:themeColor="accent4"/>
      </w:tblBorders>
    </w:tblPr>
    <w:tblStylePr w:type="firstRow">
      <w:rPr>
        <w:rFonts w:asciiTheme="majorHAnsi" w:eastAsiaTheme="majorEastAsia" w:hAnsiTheme="majorHAnsi" w:cstheme="majorBidi"/>
      </w:rPr>
      <w:tblPr/>
      <w:tcPr>
        <w:tcBorders>
          <w:top w:val="nil"/>
          <w:bottom w:val="single" w:sz="8" w:space="0" w:color="EC223B" w:themeColor="accent4"/>
        </w:tcBorders>
      </w:tcPr>
    </w:tblStylePr>
    <w:tblStylePr w:type="lastRow">
      <w:rPr>
        <w:b/>
        <w:bCs/>
        <w:color w:val="000000" w:themeColor="text2"/>
      </w:rPr>
      <w:tblPr/>
      <w:tcPr>
        <w:tcBorders>
          <w:top w:val="single" w:sz="8" w:space="0" w:color="EC223B" w:themeColor="accent4"/>
          <w:bottom w:val="single" w:sz="8" w:space="0" w:color="EC223B" w:themeColor="accent4"/>
        </w:tcBorders>
      </w:tcPr>
    </w:tblStylePr>
    <w:tblStylePr w:type="firstCol">
      <w:rPr>
        <w:b/>
        <w:bCs/>
      </w:rPr>
    </w:tblStylePr>
    <w:tblStylePr w:type="lastCol">
      <w:rPr>
        <w:b/>
        <w:bCs/>
      </w:rPr>
      <w:tblPr/>
      <w:tcPr>
        <w:tcBorders>
          <w:top w:val="single" w:sz="8" w:space="0" w:color="EC223B" w:themeColor="accent4"/>
          <w:bottom w:val="single" w:sz="8" w:space="0" w:color="EC223B" w:themeColor="accent4"/>
        </w:tcBorders>
      </w:tcPr>
    </w:tblStylePr>
    <w:tblStylePr w:type="band1Vert">
      <w:tblPr/>
      <w:tcPr>
        <w:shd w:val="clear" w:color="auto" w:fill="FAC8CE" w:themeFill="accent4" w:themeFillTint="3F"/>
      </w:tcPr>
    </w:tblStylePr>
    <w:tblStylePr w:type="band1Horz">
      <w:tblPr/>
      <w:tcPr>
        <w:shd w:val="clear" w:color="auto" w:fill="FAC8CE" w:themeFill="accent4" w:themeFillTint="3F"/>
      </w:tcPr>
    </w:tblStylePr>
  </w:style>
  <w:style w:type="table" w:styleId="MediumList1-Accent5">
    <w:name w:val="Medium List 1 Accent 5"/>
    <w:basedOn w:val="TableNormal"/>
    <w:uiPriority w:val="65"/>
    <w:semiHidden/>
    <w:unhideWhenUsed/>
    <w:rsid w:val="002C4BD7"/>
    <w:rPr>
      <w:color w:val="000000" w:themeColor="text1"/>
    </w:rPr>
    <w:tblPr>
      <w:tblStyleRowBandSize w:val="1"/>
      <w:tblStyleColBandSize w:val="1"/>
      <w:tblBorders>
        <w:top w:val="single" w:sz="8" w:space="0" w:color="D41E44" w:themeColor="accent5"/>
        <w:bottom w:val="single" w:sz="8" w:space="0" w:color="D41E44" w:themeColor="accent5"/>
      </w:tblBorders>
    </w:tblPr>
    <w:tblStylePr w:type="firstRow">
      <w:rPr>
        <w:rFonts w:asciiTheme="majorHAnsi" w:eastAsiaTheme="majorEastAsia" w:hAnsiTheme="majorHAnsi" w:cstheme="majorBidi"/>
      </w:rPr>
      <w:tblPr/>
      <w:tcPr>
        <w:tcBorders>
          <w:top w:val="nil"/>
          <w:bottom w:val="single" w:sz="8" w:space="0" w:color="D41E44" w:themeColor="accent5"/>
        </w:tcBorders>
      </w:tcPr>
    </w:tblStylePr>
    <w:tblStylePr w:type="lastRow">
      <w:rPr>
        <w:b/>
        <w:bCs/>
        <w:color w:val="000000" w:themeColor="text2"/>
      </w:rPr>
      <w:tblPr/>
      <w:tcPr>
        <w:tcBorders>
          <w:top w:val="single" w:sz="8" w:space="0" w:color="D41E44" w:themeColor="accent5"/>
          <w:bottom w:val="single" w:sz="8" w:space="0" w:color="D41E44" w:themeColor="accent5"/>
        </w:tcBorders>
      </w:tcPr>
    </w:tblStylePr>
    <w:tblStylePr w:type="firstCol">
      <w:rPr>
        <w:b/>
        <w:bCs/>
      </w:rPr>
    </w:tblStylePr>
    <w:tblStylePr w:type="lastCol">
      <w:rPr>
        <w:b/>
        <w:bCs/>
      </w:rPr>
      <w:tblPr/>
      <w:tcPr>
        <w:tcBorders>
          <w:top w:val="single" w:sz="8" w:space="0" w:color="D41E44" w:themeColor="accent5"/>
          <w:bottom w:val="single" w:sz="8" w:space="0" w:color="D41E44" w:themeColor="accent5"/>
        </w:tcBorders>
      </w:tcPr>
    </w:tblStylePr>
    <w:tblStylePr w:type="band1Vert">
      <w:tblPr/>
      <w:tcPr>
        <w:shd w:val="clear" w:color="auto" w:fill="F6C4CF" w:themeFill="accent5" w:themeFillTint="3F"/>
      </w:tcPr>
    </w:tblStylePr>
    <w:tblStylePr w:type="band1Horz">
      <w:tblPr/>
      <w:tcPr>
        <w:shd w:val="clear" w:color="auto" w:fill="F6C4CF" w:themeFill="accent5" w:themeFillTint="3F"/>
      </w:tcPr>
    </w:tblStylePr>
  </w:style>
  <w:style w:type="table" w:styleId="MediumList1-Accent6">
    <w:name w:val="Medium List 1 Accent 6"/>
    <w:basedOn w:val="TableNormal"/>
    <w:uiPriority w:val="65"/>
    <w:semiHidden/>
    <w:unhideWhenUsed/>
    <w:rsid w:val="002C4BD7"/>
    <w:rPr>
      <w:color w:val="000000" w:themeColor="text1"/>
    </w:rPr>
    <w:tblPr>
      <w:tblStyleRowBandSize w:val="1"/>
      <w:tblStyleColBandSize w:val="1"/>
      <w:tblBorders>
        <w:top w:val="single" w:sz="8" w:space="0" w:color="F8A120" w:themeColor="accent6"/>
        <w:bottom w:val="single" w:sz="8" w:space="0" w:color="F8A120" w:themeColor="accent6"/>
      </w:tblBorders>
    </w:tblPr>
    <w:tblStylePr w:type="firstRow">
      <w:rPr>
        <w:rFonts w:asciiTheme="majorHAnsi" w:eastAsiaTheme="majorEastAsia" w:hAnsiTheme="majorHAnsi" w:cstheme="majorBidi"/>
      </w:rPr>
      <w:tblPr/>
      <w:tcPr>
        <w:tcBorders>
          <w:top w:val="nil"/>
          <w:bottom w:val="single" w:sz="8" w:space="0" w:color="F8A120" w:themeColor="accent6"/>
        </w:tcBorders>
      </w:tcPr>
    </w:tblStylePr>
    <w:tblStylePr w:type="lastRow">
      <w:rPr>
        <w:b/>
        <w:bCs/>
        <w:color w:val="000000" w:themeColor="text2"/>
      </w:rPr>
      <w:tblPr/>
      <w:tcPr>
        <w:tcBorders>
          <w:top w:val="single" w:sz="8" w:space="0" w:color="F8A120" w:themeColor="accent6"/>
          <w:bottom w:val="single" w:sz="8" w:space="0" w:color="F8A120" w:themeColor="accent6"/>
        </w:tcBorders>
      </w:tcPr>
    </w:tblStylePr>
    <w:tblStylePr w:type="firstCol">
      <w:rPr>
        <w:b/>
        <w:bCs/>
      </w:rPr>
    </w:tblStylePr>
    <w:tblStylePr w:type="lastCol">
      <w:rPr>
        <w:b/>
        <w:bCs/>
      </w:rPr>
      <w:tblPr/>
      <w:tcPr>
        <w:tcBorders>
          <w:top w:val="single" w:sz="8" w:space="0" w:color="F8A120" w:themeColor="accent6"/>
          <w:bottom w:val="single" w:sz="8" w:space="0" w:color="F8A120" w:themeColor="accent6"/>
        </w:tcBorders>
      </w:tcPr>
    </w:tblStylePr>
    <w:tblStylePr w:type="band1Vert">
      <w:tblPr/>
      <w:tcPr>
        <w:shd w:val="clear" w:color="auto" w:fill="FDE7C7" w:themeFill="accent6" w:themeFillTint="3F"/>
      </w:tcPr>
    </w:tblStylePr>
    <w:tblStylePr w:type="band1Horz">
      <w:tblPr/>
      <w:tcPr>
        <w:shd w:val="clear" w:color="auto" w:fill="FDE7C7" w:themeFill="accent6" w:themeFillTint="3F"/>
      </w:tcPr>
    </w:tblStylePr>
  </w:style>
  <w:style w:type="table" w:styleId="MediumList2">
    <w:name w:val="Medium Lis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DABB6" w:themeColor="accent1"/>
        <w:left w:val="single" w:sz="8" w:space="0" w:color="0DABB6" w:themeColor="accent1"/>
        <w:bottom w:val="single" w:sz="8" w:space="0" w:color="0DABB6" w:themeColor="accent1"/>
        <w:right w:val="single" w:sz="8" w:space="0" w:color="0DABB6" w:themeColor="accent1"/>
      </w:tblBorders>
    </w:tblPr>
    <w:tblStylePr w:type="firstRow">
      <w:rPr>
        <w:sz w:val="24"/>
        <w:szCs w:val="24"/>
      </w:rPr>
      <w:tblPr/>
      <w:tcPr>
        <w:tcBorders>
          <w:top w:val="nil"/>
          <w:left w:val="nil"/>
          <w:bottom w:val="single" w:sz="24" w:space="0" w:color="0DABB6"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ABB6" w:themeColor="accent1"/>
          <w:insideH w:val="nil"/>
          <w:insideV w:val="nil"/>
        </w:tcBorders>
        <w:shd w:val="clear" w:color="auto" w:fill="FFFFFF" w:themeFill="background1"/>
      </w:tcPr>
    </w:tblStylePr>
    <w:tblStylePr w:type="lastCol">
      <w:tblPr/>
      <w:tcPr>
        <w:tcBorders>
          <w:top w:val="nil"/>
          <w:left w:val="single" w:sz="8" w:space="0" w:color="0DABB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F5F9" w:themeFill="accent1" w:themeFillTint="3F"/>
      </w:tcPr>
    </w:tblStylePr>
    <w:tblStylePr w:type="band1Horz">
      <w:tblPr/>
      <w:tcPr>
        <w:tcBorders>
          <w:top w:val="nil"/>
          <w:bottom w:val="nil"/>
          <w:insideH w:val="nil"/>
          <w:insideV w:val="nil"/>
        </w:tcBorders>
        <w:shd w:val="clear" w:color="auto" w:fill="B6F5F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FC640" w:themeColor="accent2"/>
        <w:left w:val="single" w:sz="8" w:space="0" w:color="8FC640" w:themeColor="accent2"/>
        <w:bottom w:val="single" w:sz="8" w:space="0" w:color="8FC640" w:themeColor="accent2"/>
        <w:right w:val="single" w:sz="8" w:space="0" w:color="8FC640" w:themeColor="accent2"/>
      </w:tblBorders>
    </w:tblPr>
    <w:tblStylePr w:type="firstRow">
      <w:rPr>
        <w:sz w:val="24"/>
        <w:szCs w:val="24"/>
      </w:rPr>
      <w:tblPr/>
      <w:tcPr>
        <w:tcBorders>
          <w:top w:val="nil"/>
          <w:left w:val="nil"/>
          <w:bottom w:val="single" w:sz="24" w:space="0" w:color="8FC64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FC640" w:themeColor="accent2"/>
          <w:insideH w:val="nil"/>
          <w:insideV w:val="nil"/>
        </w:tcBorders>
        <w:shd w:val="clear" w:color="auto" w:fill="FFFFFF" w:themeFill="background1"/>
      </w:tcPr>
    </w:tblStylePr>
    <w:tblStylePr w:type="lastCol">
      <w:tblPr/>
      <w:tcPr>
        <w:tcBorders>
          <w:top w:val="nil"/>
          <w:left w:val="single" w:sz="8" w:space="0" w:color="8FC64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1CF" w:themeFill="accent2" w:themeFillTint="3F"/>
      </w:tcPr>
    </w:tblStylePr>
    <w:tblStylePr w:type="band1Horz">
      <w:tblPr/>
      <w:tcPr>
        <w:tcBorders>
          <w:top w:val="nil"/>
          <w:bottom w:val="nil"/>
          <w:insideH w:val="nil"/>
          <w:insideV w:val="nil"/>
        </w:tcBorders>
        <w:shd w:val="clear" w:color="auto" w:fill="E3F1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F47527" w:themeColor="accent3"/>
        <w:left w:val="single" w:sz="8" w:space="0" w:color="F47527" w:themeColor="accent3"/>
        <w:bottom w:val="single" w:sz="8" w:space="0" w:color="F47527" w:themeColor="accent3"/>
        <w:right w:val="single" w:sz="8" w:space="0" w:color="F47527" w:themeColor="accent3"/>
      </w:tblBorders>
    </w:tblPr>
    <w:tblStylePr w:type="firstRow">
      <w:rPr>
        <w:sz w:val="24"/>
        <w:szCs w:val="24"/>
      </w:rPr>
      <w:tblPr/>
      <w:tcPr>
        <w:tcBorders>
          <w:top w:val="nil"/>
          <w:left w:val="nil"/>
          <w:bottom w:val="single" w:sz="24" w:space="0" w:color="F47527"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47527" w:themeColor="accent3"/>
          <w:insideH w:val="nil"/>
          <w:insideV w:val="nil"/>
        </w:tcBorders>
        <w:shd w:val="clear" w:color="auto" w:fill="FFFFFF" w:themeFill="background1"/>
      </w:tcPr>
    </w:tblStylePr>
    <w:tblStylePr w:type="lastCol">
      <w:tblPr/>
      <w:tcPr>
        <w:tcBorders>
          <w:top w:val="nil"/>
          <w:left w:val="single" w:sz="8" w:space="0" w:color="F4752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CC9" w:themeFill="accent3" w:themeFillTint="3F"/>
      </w:tcPr>
    </w:tblStylePr>
    <w:tblStylePr w:type="band1Horz">
      <w:tblPr/>
      <w:tcPr>
        <w:tcBorders>
          <w:top w:val="nil"/>
          <w:bottom w:val="nil"/>
          <w:insideH w:val="nil"/>
          <w:insideV w:val="nil"/>
        </w:tcBorders>
        <w:shd w:val="clear" w:color="auto" w:fill="FCDC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EC223B" w:themeColor="accent4"/>
        <w:left w:val="single" w:sz="8" w:space="0" w:color="EC223B" w:themeColor="accent4"/>
        <w:bottom w:val="single" w:sz="8" w:space="0" w:color="EC223B" w:themeColor="accent4"/>
        <w:right w:val="single" w:sz="8" w:space="0" w:color="EC223B" w:themeColor="accent4"/>
      </w:tblBorders>
    </w:tblPr>
    <w:tblStylePr w:type="firstRow">
      <w:rPr>
        <w:sz w:val="24"/>
        <w:szCs w:val="24"/>
      </w:rPr>
      <w:tblPr/>
      <w:tcPr>
        <w:tcBorders>
          <w:top w:val="nil"/>
          <w:left w:val="nil"/>
          <w:bottom w:val="single" w:sz="24" w:space="0" w:color="EC223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C223B" w:themeColor="accent4"/>
          <w:insideH w:val="nil"/>
          <w:insideV w:val="nil"/>
        </w:tcBorders>
        <w:shd w:val="clear" w:color="auto" w:fill="FFFFFF" w:themeFill="background1"/>
      </w:tcPr>
    </w:tblStylePr>
    <w:tblStylePr w:type="lastCol">
      <w:tblPr/>
      <w:tcPr>
        <w:tcBorders>
          <w:top w:val="nil"/>
          <w:left w:val="single" w:sz="8" w:space="0" w:color="EC223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E" w:themeFill="accent4" w:themeFillTint="3F"/>
      </w:tcPr>
    </w:tblStylePr>
    <w:tblStylePr w:type="band1Horz">
      <w:tblPr/>
      <w:tcPr>
        <w:tcBorders>
          <w:top w:val="nil"/>
          <w:bottom w:val="nil"/>
          <w:insideH w:val="nil"/>
          <w:insideV w:val="nil"/>
        </w:tcBorders>
        <w:shd w:val="clear" w:color="auto" w:fill="FAC8C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41E44" w:themeColor="accent5"/>
        <w:left w:val="single" w:sz="8" w:space="0" w:color="D41E44" w:themeColor="accent5"/>
        <w:bottom w:val="single" w:sz="8" w:space="0" w:color="D41E44" w:themeColor="accent5"/>
        <w:right w:val="single" w:sz="8" w:space="0" w:color="D41E44" w:themeColor="accent5"/>
      </w:tblBorders>
    </w:tblPr>
    <w:tblStylePr w:type="firstRow">
      <w:rPr>
        <w:sz w:val="24"/>
        <w:szCs w:val="24"/>
      </w:rPr>
      <w:tblPr/>
      <w:tcPr>
        <w:tcBorders>
          <w:top w:val="nil"/>
          <w:left w:val="nil"/>
          <w:bottom w:val="single" w:sz="24" w:space="0" w:color="D41E4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41E44" w:themeColor="accent5"/>
          <w:insideH w:val="nil"/>
          <w:insideV w:val="nil"/>
        </w:tcBorders>
        <w:shd w:val="clear" w:color="auto" w:fill="FFFFFF" w:themeFill="background1"/>
      </w:tcPr>
    </w:tblStylePr>
    <w:tblStylePr w:type="lastCol">
      <w:tblPr/>
      <w:tcPr>
        <w:tcBorders>
          <w:top w:val="nil"/>
          <w:left w:val="single" w:sz="8" w:space="0" w:color="D41E4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C4CF" w:themeFill="accent5" w:themeFillTint="3F"/>
      </w:tcPr>
    </w:tblStylePr>
    <w:tblStylePr w:type="band1Horz">
      <w:tblPr/>
      <w:tcPr>
        <w:tcBorders>
          <w:top w:val="nil"/>
          <w:bottom w:val="nil"/>
          <w:insideH w:val="nil"/>
          <w:insideV w:val="nil"/>
        </w:tcBorders>
        <w:shd w:val="clear" w:color="auto" w:fill="F6C4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F8A120" w:themeColor="accent6"/>
        <w:left w:val="single" w:sz="8" w:space="0" w:color="F8A120" w:themeColor="accent6"/>
        <w:bottom w:val="single" w:sz="8" w:space="0" w:color="F8A120" w:themeColor="accent6"/>
        <w:right w:val="single" w:sz="8" w:space="0" w:color="F8A120" w:themeColor="accent6"/>
      </w:tblBorders>
    </w:tblPr>
    <w:tblStylePr w:type="firstRow">
      <w:rPr>
        <w:sz w:val="24"/>
        <w:szCs w:val="24"/>
      </w:rPr>
      <w:tblPr/>
      <w:tcPr>
        <w:tcBorders>
          <w:top w:val="nil"/>
          <w:left w:val="nil"/>
          <w:bottom w:val="single" w:sz="24" w:space="0" w:color="F8A12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A120" w:themeColor="accent6"/>
          <w:insideH w:val="nil"/>
          <w:insideV w:val="nil"/>
        </w:tcBorders>
        <w:shd w:val="clear" w:color="auto" w:fill="FFFFFF" w:themeFill="background1"/>
      </w:tcPr>
    </w:tblStylePr>
    <w:tblStylePr w:type="lastCol">
      <w:tblPr/>
      <w:tcPr>
        <w:tcBorders>
          <w:top w:val="nil"/>
          <w:left w:val="single" w:sz="8" w:space="0" w:color="F8A12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7C7" w:themeFill="accent6" w:themeFillTint="3F"/>
      </w:tcPr>
    </w:tblStylePr>
    <w:tblStylePr w:type="band1Horz">
      <w:tblPr/>
      <w:tcPr>
        <w:tcBorders>
          <w:top w:val="nil"/>
          <w:bottom w:val="nil"/>
          <w:insideH w:val="nil"/>
          <w:insideV w:val="nil"/>
        </w:tcBorders>
        <w:shd w:val="clear" w:color="auto" w:fill="FDE7C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4BD7"/>
    <w:tblPr>
      <w:tblStyleRowBandSize w:val="1"/>
      <w:tblStyleColBandSize w:val="1"/>
      <w:tblBorders>
        <w:top w:val="single" w:sz="8" w:space="0" w:color="22E1EF" w:themeColor="accent1" w:themeTint="BF"/>
        <w:left w:val="single" w:sz="8" w:space="0" w:color="22E1EF" w:themeColor="accent1" w:themeTint="BF"/>
        <w:bottom w:val="single" w:sz="8" w:space="0" w:color="22E1EF" w:themeColor="accent1" w:themeTint="BF"/>
        <w:right w:val="single" w:sz="8" w:space="0" w:color="22E1EF" w:themeColor="accent1" w:themeTint="BF"/>
        <w:insideH w:val="single" w:sz="8" w:space="0" w:color="22E1EF" w:themeColor="accent1" w:themeTint="BF"/>
      </w:tblBorders>
    </w:tblPr>
    <w:tblStylePr w:type="firstRow">
      <w:pPr>
        <w:spacing w:before="0" w:after="0" w:line="240" w:lineRule="auto"/>
      </w:pPr>
      <w:rPr>
        <w:b/>
        <w:bCs/>
        <w:color w:val="FFFFFF" w:themeColor="background1"/>
      </w:rPr>
      <w:tblPr/>
      <w:tcPr>
        <w:tcBorders>
          <w:top w:val="single" w:sz="8" w:space="0" w:color="22E1EF" w:themeColor="accent1" w:themeTint="BF"/>
          <w:left w:val="single" w:sz="8" w:space="0" w:color="22E1EF" w:themeColor="accent1" w:themeTint="BF"/>
          <w:bottom w:val="single" w:sz="8" w:space="0" w:color="22E1EF" w:themeColor="accent1" w:themeTint="BF"/>
          <w:right w:val="single" w:sz="8" w:space="0" w:color="22E1EF" w:themeColor="accent1" w:themeTint="BF"/>
          <w:insideH w:val="nil"/>
          <w:insideV w:val="nil"/>
        </w:tcBorders>
        <w:shd w:val="clear" w:color="auto" w:fill="0DABB6" w:themeFill="accent1"/>
      </w:tcPr>
    </w:tblStylePr>
    <w:tblStylePr w:type="lastRow">
      <w:pPr>
        <w:spacing w:before="0" w:after="0" w:line="240" w:lineRule="auto"/>
      </w:pPr>
      <w:rPr>
        <w:b/>
        <w:bCs/>
      </w:rPr>
      <w:tblPr/>
      <w:tcPr>
        <w:tcBorders>
          <w:top w:val="double" w:sz="6" w:space="0" w:color="22E1EF" w:themeColor="accent1" w:themeTint="BF"/>
          <w:left w:val="single" w:sz="8" w:space="0" w:color="22E1EF" w:themeColor="accent1" w:themeTint="BF"/>
          <w:bottom w:val="single" w:sz="8" w:space="0" w:color="22E1EF" w:themeColor="accent1" w:themeTint="BF"/>
          <w:right w:val="single" w:sz="8" w:space="0" w:color="22E1E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6F5F9" w:themeFill="accent1" w:themeFillTint="3F"/>
      </w:tcPr>
    </w:tblStylePr>
    <w:tblStylePr w:type="band1Horz">
      <w:tblPr/>
      <w:tcPr>
        <w:tcBorders>
          <w:insideH w:val="nil"/>
          <w:insideV w:val="nil"/>
        </w:tcBorders>
        <w:shd w:val="clear" w:color="auto" w:fill="B6F5F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4BD7"/>
    <w:tblPr>
      <w:tblStyleRowBandSize w:val="1"/>
      <w:tblStyleColBandSize w:val="1"/>
      <w:tblBorders>
        <w:top w:val="single" w:sz="8" w:space="0" w:color="AAD46F" w:themeColor="accent2" w:themeTint="BF"/>
        <w:left w:val="single" w:sz="8" w:space="0" w:color="AAD46F" w:themeColor="accent2" w:themeTint="BF"/>
        <w:bottom w:val="single" w:sz="8" w:space="0" w:color="AAD46F" w:themeColor="accent2" w:themeTint="BF"/>
        <w:right w:val="single" w:sz="8" w:space="0" w:color="AAD46F" w:themeColor="accent2" w:themeTint="BF"/>
        <w:insideH w:val="single" w:sz="8" w:space="0" w:color="AAD46F" w:themeColor="accent2" w:themeTint="BF"/>
      </w:tblBorders>
    </w:tblPr>
    <w:tblStylePr w:type="firstRow">
      <w:pPr>
        <w:spacing w:before="0" w:after="0" w:line="240" w:lineRule="auto"/>
      </w:pPr>
      <w:rPr>
        <w:b/>
        <w:bCs/>
        <w:color w:val="FFFFFF" w:themeColor="background1"/>
      </w:rPr>
      <w:tblPr/>
      <w:tcPr>
        <w:tcBorders>
          <w:top w:val="single" w:sz="8" w:space="0" w:color="AAD46F" w:themeColor="accent2" w:themeTint="BF"/>
          <w:left w:val="single" w:sz="8" w:space="0" w:color="AAD46F" w:themeColor="accent2" w:themeTint="BF"/>
          <w:bottom w:val="single" w:sz="8" w:space="0" w:color="AAD46F" w:themeColor="accent2" w:themeTint="BF"/>
          <w:right w:val="single" w:sz="8" w:space="0" w:color="AAD46F" w:themeColor="accent2" w:themeTint="BF"/>
          <w:insideH w:val="nil"/>
          <w:insideV w:val="nil"/>
        </w:tcBorders>
        <w:shd w:val="clear" w:color="auto" w:fill="8FC640" w:themeFill="accent2"/>
      </w:tcPr>
    </w:tblStylePr>
    <w:tblStylePr w:type="lastRow">
      <w:pPr>
        <w:spacing w:before="0" w:after="0" w:line="240" w:lineRule="auto"/>
      </w:pPr>
      <w:rPr>
        <w:b/>
        <w:bCs/>
      </w:rPr>
      <w:tblPr/>
      <w:tcPr>
        <w:tcBorders>
          <w:top w:val="double" w:sz="6" w:space="0" w:color="AAD46F" w:themeColor="accent2" w:themeTint="BF"/>
          <w:left w:val="single" w:sz="8" w:space="0" w:color="AAD46F" w:themeColor="accent2" w:themeTint="BF"/>
          <w:bottom w:val="single" w:sz="8" w:space="0" w:color="AAD46F" w:themeColor="accent2" w:themeTint="BF"/>
          <w:right w:val="single" w:sz="8" w:space="0" w:color="AAD46F"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F1CF" w:themeFill="accent2" w:themeFillTint="3F"/>
      </w:tcPr>
    </w:tblStylePr>
    <w:tblStylePr w:type="band1Horz">
      <w:tblPr/>
      <w:tcPr>
        <w:tcBorders>
          <w:insideH w:val="nil"/>
          <w:insideV w:val="nil"/>
        </w:tcBorders>
        <w:shd w:val="clear" w:color="auto" w:fill="E3F1C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4BD7"/>
    <w:tblPr>
      <w:tblStyleRowBandSize w:val="1"/>
      <w:tblStyleColBandSize w:val="1"/>
      <w:tblBorders>
        <w:top w:val="single" w:sz="8" w:space="0" w:color="F6975C" w:themeColor="accent3" w:themeTint="BF"/>
        <w:left w:val="single" w:sz="8" w:space="0" w:color="F6975C" w:themeColor="accent3" w:themeTint="BF"/>
        <w:bottom w:val="single" w:sz="8" w:space="0" w:color="F6975C" w:themeColor="accent3" w:themeTint="BF"/>
        <w:right w:val="single" w:sz="8" w:space="0" w:color="F6975C" w:themeColor="accent3" w:themeTint="BF"/>
        <w:insideH w:val="single" w:sz="8" w:space="0" w:color="F6975C" w:themeColor="accent3" w:themeTint="BF"/>
      </w:tblBorders>
    </w:tblPr>
    <w:tblStylePr w:type="firstRow">
      <w:pPr>
        <w:spacing w:before="0" w:after="0" w:line="240" w:lineRule="auto"/>
      </w:pPr>
      <w:rPr>
        <w:b/>
        <w:bCs/>
        <w:color w:val="FFFFFF" w:themeColor="background1"/>
      </w:rPr>
      <w:tblPr/>
      <w:tcPr>
        <w:tcBorders>
          <w:top w:val="single" w:sz="8" w:space="0" w:color="F6975C" w:themeColor="accent3" w:themeTint="BF"/>
          <w:left w:val="single" w:sz="8" w:space="0" w:color="F6975C" w:themeColor="accent3" w:themeTint="BF"/>
          <w:bottom w:val="single" w:sz="8" w:space="0" w:color="F6975C" w:themeColor="accent3" w:themeTint="BF"/>
          <w:right w:val="single" w:sz="8" w:space="0" w:color="F6975C" w:themeColor="accent3" w:themeTint="BF"/>
          <w:insideH w:val="nil"/>
          <w:insideV w:val="nil"/>
        </w:tcBorders>
        <w:shd w:val="clear" w:color="auto" w:fill="F47527" w:themeFill="accent3"/>
      </w:tcPr>
    </w:tblStylePr>
    <w:tblStylePr w:type="lastRow">
      <w:pPr>
        <w:spacing w:before="0" w:after="0" w:line="240" w:lineRule="auto"/>
      </w:pPr>
      <w:rPr>
        <w:b/>
        <w:bCs/>
      </w:rPr>
      <w:tblPr/>
      <w:tcPr>
        <w:tcBorders>
          <w:top w:val="double" w:sz="6" w:space="0" w:color="F6975C" w:themeColor="accent3" w:themeTint="BF"/>
          <w:left w:val="single" w:sz="8" w:space="0" w:color="F6975C" w:themeColor="accent3" w:themeTint="BF"/>
          <w:bottom w:val="single" w:sz="8" w:space="0" w:color="F6975C" w:themeColor="accent3" w:themeTint="BF"/>
          <w:right w:val="single" w:sz="8" w:space="0" w:color="F6975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CC9" w:themeFill="accent3" w:themeFillTint="3F"/>
      </w:tcPr>
    </w:tblStylePr>
    <w:tblStylePr w:type="band1Horz">
      <w:tblPr/>
      <w:tcPr>
        <w:tcBorders>
          <w:insideH w:val="nil"/>
          <w:insideV w:val="nil"/>
        </w:tcBorders>
        <w:shd w:val="clear" w:color="auto" w:fill="FCDCC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4BD7"/>
    <w:tblPr>
      <w:tblStyleRowBandSize w:val="1"/>
      <w:tblStyleColBandSize w:val="1"/>
      <w:tblBorders>
        <w:top w:val="single" w:sz="8" w:space="0" w:color="F0596B" w:themeColor="accent4" w:themeTint="BF"/>
        <w:left w:val="single" w:sz="8" w:space="0" w:color="F0596B" w:themeColor="accent4" w:themeTint="BF"/>
        <w:bottom w:val="single" w:sz="8" w:space="0" w:color="F0596B" w:themeColor="accent4" w:themeTint="BF"/>
        <w:right w:val="single" w:sz="8" w:space="0" w:color="F0596B" w:themeColor="accent4" w:themeTint="BF"/>
        <w:insideH w:val="single" w:sz="8" w:space="0" w:color="F0596B" w:themeColor="accent4" w:themeTint="BF"/>
      </w:tblBorders>
    </w:tblPr>
    <w:tblStylePr w:type="firstRow">
      <w:pPr>
        <w:spacing w:before="0" w:after="0" w:line="240" w:lineRule="auto"/>
      </w:pPr>
      <w:rPr>
        <w:b/>
        <w:bCs/>
        <w:color w:val="FFFFFF" w:themeColor="background1"/>
      </w:rPr>
      <w:tblPr/>
      <w:tcPr>
        <w:tcBorders>
          <w:top w:val="single" w:sz="8" w:space="0" w:color="F0596B" w:themeColor="accent4" w:themeTint="BF"/>
          <w:left w:val="single" w:sz="8" w:space="0" w:color="F0596B" w:themeColor="accent4" w:themeTint="BF"/>
          <w:bottom w:val="single" w:sz="8" w:space="0" w:color="F0596B" w:themeColor="accent4" w:themeTint="BF"/>
          <w:right w:val="single" w:sz="8" w:space="0" w:color="F0596B" w:themeColor="accent4" w:themeTint="BF"/>
          <w:insideH w:val="nil"/>
          <w:insideV w:val="nil"/>
        </w:tcBorders>
        <w:shd w:val="clear" w:color="auto" w:fill="EC223B" w:themeFill="accent4"/>
      </w:tcPr>
    </w:tblStylePr>
    <w:tblStylePr w:type="lastRow">
      <w:pPr>
        <w:spacing w:before="0" w:after="0" w:line="240" w:lineRule="auto"/>
      </w:pPr>
      <w:rPr>
        <w:b/>
        <w:bCs/>
      </w:rPr>
      <w:tblPr/>
      <w:tcPr>
        <w:tcBorders>
          <w:top w:val="double" w:sz="6" w:space="0" w:color="F0596B" w:themeColor="accent4" w:themeTint="BF"/>
          <w:left w:val="single" w:sz="8" w:space="0" w:color="F0596B" w:themeColor="accent4" w:themeTint="BF"/>
          <w:bottom w:val="single" w:sz="8" w:space="0" w:color="F0596B" w:themeColor="accent4" w:themeTint="BF"/>
          <w:right w:val="single" w:sz="8" w:space="0" w:color="F0596B"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E" w:themeFill="accent4" w:themeFillTint="3F"/>
      </w:tcPr>
    </w:tblStylePr>
    <w:tblStylePr w:type="band1Horz">
      <w:tblPr/>
      <w:tcPr>
        <w:tcBorders>
          <w:insideH w:val="nil"/>
          <w:insideV w:val="nil"/>
        </w:tcBorders>
        <w:shd w:val="clear" w:color="auto" w:fill="FAC8C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4BD7"/>
    <w:tblPr>
      <w:tblStyleRowBandSize w:val="1"/>
      <w:tblStyleColBandSize w:val="1"/>
      <w:tblBorders>
        <w:top w:val="single" w:sz="8" w:space="0" w:color="E64E6E" w:themeColor="accent5" w:themeTint="BF"/>
        <w:left w:val="single" w:sz="8" w:space="0" w:color="E64E6E" w:themeColor="accent5" w:themeTint="BF"/>
        <w:bottom w:val="single" w:sz="8" w:space="0" w:color="E64E6E" w:themeColor="accent5" w:themeTint="BF"/>
        <w:right w:val="single" w:sz="8" w:space="0" w:color="E64E6E" w:themeColor="accent5" w:themeTint="BF"/>
        <w:insideH w:val="single" w:sz="8" w:space="0" w:color="E64E6E" w:themeColor="accent5" w:themeTint="BF"/>
      </w:tblBorders>
    </w:tblPr>
    <w:tblStylePr w:type="firstRow">
      <w:pPr>
        <w:spacing w:before="0" w:after="0" w:line="240" w:lineRule="auto"/>
      </w:pPr>
      <w:rPr>
        <w:b/>
        <w:bCs/>
        <w:color w:val="FFFFFF" w:themeColor="background1"/>
      </w:rPr>
      <w:tblPr/>
      <w:tcPr>
        <w:tcBorders>
          <w:top w:val="single" w:sz="8" w:space="0" w:color="E64E6E" w:themeColor="accent5" w:themeTint="BF"/>
          <w:left w:val="single" w:sz="8" w:space="0" w:color="E64E6E" w:themeColor="accent5" w:themeTint="BF"/>
          <w:bottom w:val="single" w:sz="8" w:space="0" w:color="E64E6E" w:themeColor="accent5" w:themeTint="BF"/>
          <w:right w:val="single" w:sz="8" w:space="0" w:color="E64E6E" w:themeColor="accent5" w:themeTint="BF"/>
          <w:insideH w:val="nil"/>
          <w:insideV w:val="nil"/>
        </w:tcBorders>
        <w:shd w:val="clear" w:color="auto" w:fill="D41E44" w:themeFill="accent5"/>
      </w:tcPr>
    </w:tblStylePr>
    <w:tblStylePr w:type="lastRow">
      <w:pPr>
        <w:spacing w:before="0" w:after="0" w:line="240" w:lineRule="auto"/>
      </w:pPr>
      <w:rPr>
        <w:b/>
        <w:bCs/>
      </w:rPr>
      <w:tblPr/>
      <w:tcPr>
        <w:tcBorders>
          <w:top w:val="double" w:sz="6" w:space="0" w:color="E64E6E" w:themeColor="accent5" w:themeTint="BF"/>
          <w:left w:val="single" w:sz="8" w:space="0" w:color="E64E6E" w:themeColor="accent5" w:themeTint="BF"/>
          <w:bottom w:val="single" w:sz="8" w:space="0" w:color="E64E6E" w:themeColor="accent5" w:themeTint="BF"/>
          <w:right w:val="single" w:sz="8" w:space="0" w:color="E64E6E" w:themeColor="accent5" w:themeTint="BF"/>
          <w:insideH w:val="nil"/>
          <w:insideV w:val="nil"/>
        </w:tcBorders>
      </w:tcPr>
    </w:tblStylePr>
    <w:tblStylePr w:type="firstCol">
      <w:rPr>
        <w:b/>
        <w:bCs/>
      </w:rPr>
    </w:tblStylePr>
    <w:tblStylePr w:type="lastCol">
      <w:rPr>
        <w:b/>
        <w:bCs/>
      </w:rPr>
    </w:tblStylePr>
    <w:tblStylePr w:type="band1Vert">
      <w:tblPr/>
      <w:tcPr>
        <w:shd w:val="clear" w:color="auto" w:fill="F6C4CF" w:themeFill="accent5" w:themeFillTint="3F"/>
      </w:tcPr>
    </w:tblStylePr>
    <w:tblStylePr w:type="band1Horz">
      <w:tblPr/>
      <w:tcPr>
        <w:tcBorders>
          <w:insideH w:val="nil"/>
          <w:insideV w:val="nil"/>
        </w:tcBorders>
        <w:shd w:val="clear" w:color="auto" w:fill="F6C4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4BD7"/>
    <w:tblPr>
      <w:tblStyleRowBandSize w:val="1"/>
      <w:tblStyleColBandSize w:val="1"/>
      <w:tblBorders>
        <w:top w:val="single" w:sz="8" w:space="0" w:color="F9B857" w:themeColor="accent6" w:themeTint="BF"/>
        <w:left w:val="single" w:sz="8" w:space="0" w:color="F9B857" w:themeColor="accent6" w:themeTint="BF"/>
        <w:bottom w:val="single" w:sz="8" w:space="0" w:color="F9B857" w:themeColor="accent6" w:themeTint="BF"/>
        <w:right w:val="single" w:sz="8" w:space="0" w:color="F9B857" w:themeColor="accent6" w:themeTint="BF"/>
        <w:insideH w:val="single" w:sz="8" w:space="0" w:color="F9B857" w:themeColor="accent6" w:themeTint="BF"/>
      </w:tblBorders>
    </w:tblPr>
    <w:tblStylePr w:type="firstRow">
      <w:pPr>
        <w:spacing w:before="0" w:after="0" w:line="240" w:lineRule="auto"/>
      </w:pPr>
      <w:rPr>
        <w:b/>
        <w:bCs/>
        <w:color w:val="FFFFFF" w:themeColor="background1"/>
      </w:rPr>
      <w:tblPr/>
      <w:tcPr>
        <w:tcBorders>
          <w:top w:val="single" w:sz="8" w:space="0" w:color="F9B857" w:themeColor="accent6" w:themeTint="BF"/>
          <w:left w:val="single" w:sz="8" w:space="0" w:color="F9B857" w:themeColor="accent6" w:themeTint="BF"/>
          <w:bottom w:val="single" w:sz="8" w:space="0" w:color="F9B857" w:themeColor="accent6" w:themeTint="BF"/>
          <w:right w:val="single" w:sz="8" w:space="0" w:color="F9B857" w:themeColor="accent6" w:themeTint="BF"/>
          <w:insideH w:val="nil"/>
          <w:insideV w:val="nil"/>
        </w:tcBorders>
        <w:shd w:val="clear" w:color="auto" w:fill="F8A120" w:themeFill="accent6"/>
      </w:tcPr>
    </w:tblStylePr>
    <w:tblStylePr w:type="lastRow">
      <w:pPr>
        <w:spacing w:before="0" w:after="0" w:line="240" w:lineRule="auto"/>
      </w:pPr>
      <w:rPr>
        <w:b/>
        <w:bCs/>
      </w:rPr>
      <w:tblPr/>
      <w:tcPr>
        <w:tcBorders>
          <w:top w:val="double" w:sz="6" w:space="0" w:color="F9B857" w:themeColor="accent6" w:themeTint="BF"/>
          <w:left w:val="single" w:sz="8" w:space="0" w:color="F9B857" w:themeColor="accent6" w:themeTint="BF"/>
          <w:bottom w:val="single" w:sz="8" w:space="0" w:color="F9B857" w:themeColor="accent6" w:themeTint="BF"/>
          <w:right w:val="single" w:sz="8" w:space="0" w:color="F9B857"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7C7" w:themeFill="accent6" w:themeFillTint="3F"/>
      </w:tcPr>
    </w:tblStylePr>
    <w:tblStylePr w:type="band1Horz">
      <w:tblPr/>
      <w:tcPr>
        <w:tcBorders>
          <w:insideH w:val="nil"/>
          <w:insideV w:val="nil"/>
        </w:tcBorders>
        <w:shd w:val="clear" w:color="auto" w:fill="FDE7C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DABB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DABB6" w:themeFill="accent1"/>
      </w:tcPr>
    </w:tblStylePr>
    <w:tblStylePr w:type="lastCol">
      <w:rPr>
        <w:b/>
        <w:bCs/>
        <w:color w:val="FFFFFF" w:themeColor="background1"/>
      </w:rPr>
      <w:tblPr/>
      <w:tcPr>
        <w:tcBorders>
          <w:left w:val="nil"/>
          <w:right w:val="nil"/>
          <w:insideH w:val="nil"/>
          <w:insideV w:val="nil"/>
        </w:tcBorders>
        <w:shd w:val="clear" w:color="auto" w:fill="0DABB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FC64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FC640" w:themeFill="accent2"/>
      </w:tcPr>
    </w:tblStylePr>
    <w:tblStylePr w:type="lastCol">
      <w:rPr>
        <w:b/>
        <w:bCs/>
        <w:color w:val="FFFFFF" w:themeColor="background1"/>
      </w:rPr>
      <w:tblPr/>
      <w:tcPr>
        <w:tcBorders>
          <w:left w:val="nil"/>
          <w:right w:val="nil"/>
          <w:insideH w:val="nil"/>
          <w:insideV w:val="nil"/>
        </w:tcBorders>
        <w:shd w:val="clear" w:color="auto" w:fill="8FC64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4752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47527" w:themeFill="accent3"/>
      </w:tcPr>
    </w:tblStylePr>
    <w:tblStylePr w:type="lastCol">
      <w:rPr>
        <w:b/>
        <w:bCs/>
        <w:color w:val="FFFFFF" w:themeColor="background1"/>
      </w:rPr>
      <w:tblPr/>
      <w:tcPr>
        <w:tcBorders>
          <w:left w:val="nil"/>
          <w:right w:val="nil"/>
          <w:insideH w:val="nil"/>
          <w:insideV w:val="nil"/>
        </w:tcBorders>
        <w:shd w:val="clear" w:color="auto" w:fill="F4752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C223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C223B" w:themeFill="accent4"/>
      </w:tcPr>
    </w:tblStylePr>
    <w:tblStylePr w:type="lastCol">
      <w:rPr>
        <w:b/>
        <w:bCs/>
        <w:color w:val="FFFFFF" w:themeColor="background1"/>
      </w:rPr>
      <w:tblPr/>
      <w:tcPr>
        <w:tcBorders>
          <w:left w:val="nil"/>
          <w:right w:val="nil"/>
          <w:insideH w:val="nil"/>
          <w:insideV w:val="nil"/>
        </w:tcBorders>
        <w:shd w:val="clear" w:color="auto" w:fill="EC223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41E4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41E44" w:themeFill="accent5"/>
      </w:tcPr>
    </w:tblStylePr>
    <w:tblStylePr w:type="lastCol">
      <w:rPr>
        <w:b/>
        <w:bCs/>
        <w:color w:val="FFFFFF" w:themeColor="background1"/>
      </w:rPr>
      <w:tblPr/>
      <w:tcPr>
        <w:tcBorders>
          <w:left w:val="nil"/>
          <w:right w:val="nil"/>
          <w:insideH w:val="nil"/>
          <w:insideV w:val="nil"/>
        </w:tcBorders>
        <w:shd w:val="clear" w:color="auto" w:fill="D41E4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A12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A120" w:themeFill="accent6"/>
      </w:tcPr>
    </w:tblStylePr>
    <w:tblStylePr w:type="lastCol">
      <w:rPr>
        <w:b/>
        <w:bCs/>
        <w:color w:val="FFFFFF" w:themeColor="background1"/>
      </w:rPr>
      <w:tblPr/>
      <w:tcPr>
        <w:tcBorders>
          <w:left w:val="nil"/>
          <w:right w:val="nil"/>
          <w:insideH w:val="nil"/>
          <w:insideV w:val="nil"/>
        </w:tcBorders>
        <w:shd w:val="clear" w:color="auto" w:fill="F8A12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2C4BD7"/>
    <w:rPr>
      <w:color w:val="2B579A"/>
      <w:shd w:val="clear" w:color="auto" w:fill="E6E6E6"/>
    </w:rPr>
  </w:style>
  <w:style w:type="paragraph" w:styleId="NoSpacing">
    <w:name w:val="No Spacing"/>
    <w:uiPriority w:val="99"/>
    <w:semiHidden/>
    <w:unhideWhenUsed/>
    <w:qFormat/>
    <w:rsid w:val="002C4BD7"/>
  </w:style>
  <w:style w:type="paragraph" w:styleId="NormalWeb">
    <w:name w:val="Normal (Web)"/>
    <w:basedOn w:val="Normal"/>
    <w:uiPriority w:val="99"/>
    <w:semiHidden/>
    <w:unhideWhenUsed/>
    <w:rsid w:val="002C4BD7"/>
    <w:rPr>
      <w:rFonts w:ascii="Times New Roman" w:hAnsi="Times New Roman"/>
      <w:sz w:val="24"/>
      <w:szCs w:val="24"/>
    </w:rPr>
  </w:style>
  <w:style w:type="paragraph" w:styleId="NoteHeading">
    <w:name w:val="Note Heading"/>
    <w:basedOn w:val="Normal"/>
    <w:next w:val="Normal"/>
    <w:link w:val="NoteHeadingChar"/>
    <w:uiPriority w:val="99"/>
    <w:semiHidden/>
    <w:unhideWhenUsed/>
    <w:rsid w:val="002C4BD7"/>
  </w:style>
  <w:style w:type="character" w:customStyle="1" w:styleId="NoteHeadingChar">
    <w:name w:val="Note Heading Char"/>
    <w:basedOn w:val="DefaultParagraphFont"/>
    <w:link w:val="NoteHeading"/>
    <w:uiPriority w:val="99"/>
    <w:semiHidden/>
    <w:rsid w:val="002C4BD7"/>
  </w:style>
  <w:style w:type="table" w:styleId="PlainTable1">
    <w:name w:val="Plain Table 1"/>
    <w:basedOn w:val="TableNormal"/>
    <w:uiPriority w:val="41"/>
    <w:rsid w:val="002C4B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4B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4B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4B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4B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C4BD7"/>
    <w:rPr>
      <w:rFonts w:ascii="Consolas" w:hAnsi="Consolas"/>
      <w:szCs w:val="21"/>
    </w:rPr>
  </w:style>
  <w:style w:type="character" w:customStyle="1" w:styleId="PlainTextChar">
    <w:name w:val="Plain Text Char"/>
    <w:basedOn w:val="DefaultParagraphFont"/>
    <w:link w:val="PlainText"/>
    <w:uiPriority w:val="99"/>
    <w:semiHidden/>
    <w:rsid w:val="002C4BD7"/>
    <w:rPr>
      <w:rFonts w:ascii="Consolas" w:hAnsi="Consolas"/>
      <w:szCs w:val="21"/>
    </w:rPr>
  </w:style>
  <w:style w:type="paragraph" w:styleId="Quote">
    <w:name w:val="Quote"/>
    <w:basedOn w:val="Normal"/>
    <w:next w:val="Normal"/>
    <w:link w:val="QuoteChar"/>
    <w:uiPriority w:val="29"/>
    <w:semiHidden/>
    <w:unhideWhenUsed/>
    <w:qFormat/>
    <w:rsid w:val="00674BAA"/>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674BAA"/>
    <w:rPr>
      <w:i/>
      <w:iCs/>
      <w:color w:val="404040" w:themeColor="text1" w:themeTint="BF"/>
    </w:rPr>
  </w:style>
  <w:style w:type="paragraph" w:styleId="Salutation">
    <w:name w:val="Salutation"/>
    <w:basedOn w:val="Normal"/>
    <w:next w:val="Normal"/>
    <w:link w:val="SalutationChar"/>
    <w:uiPriority w:val="99"/>
    <w:semiHidden/>
    <w:unhideWhenUsed/>
    <w:rsid w:val="002C4BD7"/>
  </w:style>
  <w:style w:type="character" w:customStyle="1" w:styleId="SalutationChar">
    <w:name w:val="Salutation Char"/>
    <w:basedOn w:val="DefaultParagraphFont"/>
    <w:link w:val="Salutation"/>
    <w:uiPriority w:val="99"/>
    <w:semiHidden/>
    <w:rsid w:val="002C4BD7"/>
  </w:style>
  <w:style w:type="character" w:styleId="SmartHyperlink">
    <w:name w:val="Smart Hyperlink"/>
    <w:basedOn w:val="DefaultParagraphFont"/>
    <w:uiPriority w:val="99"/>
    <w:semiHidden/>
    <w:unhideWhenUsed/>
    <w:rsid w:val="002C4BD7"/>
    <w:rPr>
      <w:u w:val="dotted"/>
    </w:rPr>
  </w:style>
  <w:style w:type="character" w:styleId="Strong">
    <w:name w:val="Strong"/>
    <w:basedOn w:val="DefaultParagraphFont"/>
    <w:uiPriority w:val="22"/>
    <w:semiHidden/>
    <w:unhideWhenUsed/>
    <w:qFormat/>
    <w:rsid w:val="002C4BD7"/>
    <w:rPr>
      <w:b/>
      <w:bCs/>
    </w:rPr>
  </w:style>
  <w:style w:type="paragraph" w:styleId="Subtitle">
    <w:name w:val="Subtitle"/>
    <w:basedOn w:val="Normal"/>
    <w:link w:val="SubtitleChar"/>
    <w:uiPriority w:val="11"/>
    <w:semiHidden/>
    <w:unhideWhenUsed/>
    <w:qFormat/>
    <w:rsid w:val="00431C47"/>
    <w:pPr>
      <w:numPr>
        <w:ilvl w:val="1"/>
      </w:numPr>
      <w:spacing w:after="160"/>
      <w:contextualSpacing/>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semiHidden/>
    <w:rsid w:val="00431C47"/>
    <w:rPr>
      <w:rFonts w:eastAsiaTheme="minorEastAsia" w:cstheme="minorBidi"/>
      <w:color w:val="5A5A5A" w:themeColor="text1" w:themeTint="A5"/>
      <w:spacing w:val="15"/>
    </w:rPr>
  </w:style>
  <w:style w:type="character" w:styleId="SubtleEmphasis">
    <w:name w:val="Subtle Emphasis"/>
    <w:basedOn w:val="DefaultParagraphFont"/>
    <w:uiPriority w:val="19"/>
    <w:semiHidden/>
    <w:unhideWhenUsed/>
    <w:qFormat/>
    <w:rsid w:val="002C4BD7"/>
    <w:rPr>
      <w:i/>
      <w:iCs/>
      <w:color w:val="404040" w:themeColor="text1" w:themeTint="BF"/>
    </w:rPr>
  </w:style>
  <w:style w:type="character" w:styleId="SubtleReference">
    <w:name w:val="Subtle Reference"/>
    <w:basedOn w:val="DefaultParagraphFont"/>
    <w:uiPriority w:val="31"/>
    <w:semiHidden/>
    <w:unhideWhenUsed/>
    <w:qFormat/>
    <w:rsid w:val="002C4BD7"/>
    <w:rPr>
      <w:smallCaps/>
      <w:color w:val="5A5A5A" w:themeColor="text1" w:themeTint="A5"/>
    </w:rPr>
  </w:style>
  <w:style w:type="table" w:styleId="Table3Deffects1">
    <w:name w:val="Table 3D effects 1"/>
    <w:basedOn w:val="TableNormal"/>
    <w:uiPriority w:val="99"/>
    <w:semiHidden/>
    <w:unhideWhenUsed/>
    <w:rsid w:val="002C4B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4B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4B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4B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4B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4B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4B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4B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4B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4B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4B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4B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4B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4B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4B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4B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4B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4B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4B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4B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4B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C4B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4B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4B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4B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C4BD7"/>
    <w:pPr>
      <w:ind w:left="220" w:hanging="220"/>
    </w:pPr>
  </w:style>
  <w:style w:type="paragraph" w:styleId="TableofFigures">
    <w:name w:val="table of figures"/>
    <w:basedOn w:val="Normal"/>
    <w:next w:val="Normal"/>
    <w:uiPriority w:val="99"/>
    <w:semiHidden/>
    <w:unhideWhenUsed/>
    <w:rsid w:val="002C4BD7"/>
  </w:style>
  <w:style w:type="table" w:styleId="TableProfessional">
    <w:name w:val="Table Professional"/>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4B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4B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4B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4B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4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4B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4B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4B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C4BD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C4BD7"/>
    <w:pPr>
      <w:spacing w:after="100"/>
    </w:pPr>
  </w:style>
  <w:style w:type="paragraph" w:styleId="TOC2">
    <w:name w:val="toc 2"/>
    <w:basedOn w:val="Normal"/>
    <w:next w:val="Normal"/>
    <w:autoRedefine/>
    <w:uiPriority w:val="39"/>
    <w:semiHidden/>
    <w:unhideWhenUsed/>
    <w:rsid w:val="002C4BD7"/>
    <w:pPr>
      <w:spacing w:after="100"/>
      <w:ind w:left="220"/>
    </w:pPr>
  </w:style>
  <w:style w:type="paragraph" w:styleId="TOC3">
    <w:name w:val="toc 3"/>
    <w:basedOn w:val="Normal"/>
    <w:next w:val="Normal"/>
    <w:autoRedefine/>
    <w:uiPriority w:val="39"/>
    <w:semiHidden/>
    <w:unhideWhenUsed/>
    <w:rsid w:val="002C4BD7"/>
    <w:pPr>
      <w:spacing w:after="100"/>
      <w:ind w:left="440"/>
    </w:pPr>
  </w:style>
  <w:style w:type="paragraph" w:styleId="TOC4">
    <w:name w:val="toc 4"/>
    <w:basedOn w:val="Normal"/>
    <w:next w:val="Normal"/>
    <w:autoRedefine/>
    <w:uiPriority w:val="39"/>
    <w:semiHidden/>
    <w:unhideWhenUsed/>
    <w:rsid w:val="002C4BD7"/>
    <w:pPr>
      <w:spacing w:after="100"/>
      <w:ind w:left="660"/>
    </w:pPr>
  </w:style>
  <w:style w:type="paragraph" w:styleId="TOC5">
    <w:name w:val="toc 5"/>
    <w:basedOn w:val="Normal"/>
    <w:next w:val="Normal"/>
    <w:autoRedefine/>
    <w:uiPriority w:val="39"/>
    <w:semiHidden/>
    <w:unhideWhenUsed/>
    <w:rsid w:val="002C4BD7"/>
    <w:pPr>
      <w:spacing w:after="100"/>
      <w:ind w:left="880"/>
    </w:pPr>
  </w:style>
  <w:style w:type="paragraph" w:styleId="TOC6">
    <w:name w:val="toc 6"/>
    <w:basedOn w:val="Normal"/>
    <w:next w:val="Normal"/>
    <w:autoRedefine/>
    <w:uiPriority w:val="39"/>
    <w:semiHidden/>
    <w:unhideWhenUsed/>
    <w:rsid w:val="002C4BD7"/>
    <w:pPr>
      <w:spacing w:after="100"/>
      <w:ind w:left="1100"/>
    </w:pPr>
  </w:style>
  <w:style w:type="paragraph" w:styleId="TOC7">
    <w:name w:val="toc 7"/>
    <w:basedOn w:val="Normal"/>
    <w:next w:val="Normal"/>
    <w:autoRedefine/>
    <w:uiPriority w:val="39"/>
    <w:semiHidden/>
    <w:unhideWhenUsed/>
    <w:rsid w:val="002C4BD7"/>
    <w:pPr>
      <w:spacing w:after="100"/>
      <w:ind w:left="1320"/>
    </w:pPr>
  </w:style>
  <w:style w:type="paragraph" w:styleId="TOC8">
    <w:name w:val="toc 8"/>
    <w:basedOn w:val="Normal"/>
    <w:next w:val="Normal"/>
    <w:autoRedefine/>
    <w:uiPriority w:val="39"/>
    <w:semiHidden/>
    <w:unhideWhenUsed/>
    <w:rsid w:val="002C4BD7"/>
    <w:pPr>
      <w:spacing w:after="100"/>
      <w:ind w:left="1540"/>
    </w:pPr>
  </w:style>
  <w:style w:type="paragraph" w:styleId="TOC9">
    <w:name w:val="toc 9"/>
    <w:basedOn w:val="Normal"/>
    <w:next w:val="Normal"/>
    <w:autoRedefine/>
    <w:uiPriority w:val="39"/>
    <w:semiHidden/>
    <w:unhideWhenUsed/>
    <w:rsid w:val="002C4BD7"/>
    <w:pPr>
      <w:spacing w:after="100"/>
      <w:ind w:left="1760"/>
    </w:pPr>
  </w:style>
  <w:style w:type="paragraph" w:styleId="TOCHeading">
    <w:name w:val="TOC Heading"/>
    <w:basedOn w:val="Heading1"/>
    <w:next w:val="Normal"/>
    <w:uiPriority w:val="39"/>
    <w:semiHidden/>
    <w:unhideWhenUsed/>
    <w:qFormat/>
    <w:rsid w:val="00431C47"/>
    <w:pPr>
      <w:keepNext/>
      <w:keepLines/>
      <w:outlineLvl w:val="9"/>
    </w:pPr>
    <w:rPr>
      <w:rFonts w:eastAsiaTheme="majorEastAsia" w:cstheme="majorBidi"/>
      <w:szCs w:val="32"/>
    </w:rPr>
  </w:style>
  <w:style w:type="character" w:styleId="UnresolvedMention">
    <w:name w:val="Unresolved Mention"/>
    <w:basedOn w:val="DefaultParagraphFont"/>
    <w:uiPriority w:val="99"/>
    <w:semiHidden/>
    <w:unhideWhenUsed/>
    <w:rsid w:val="002C4BD7"/>
    <w:rPr>
      <w:color w:val="808080"/>
      <w:shd w:val="clear" w:color="auto" w:fill="E6E6E6"/>
    </w:rPr>
  </w:style>
  <w:style w:type="character" w:customStyle="1" w:styleId="Heading2Char">
    <w:name w:val="Heading 2 Char"/>
    <w:basedOn w:val="DefaultParagraphFont"/>
    <w:link w:val="Heading2"/>
    <w:uiPriority w:val="9"/>
    <w:rsid w:val="00785F17"/>
    <w:rPr>
      <w:rFonts w:ascii="Aptos" w:eastAsiaTheme="majorEastAsia" w:hAnsi="Aptos" w:cstheme="majorBidi"/>
      <w:b/>
      <w:caps/>
      <w:sz w:val="24"/>
      <w:szCs w:val="26"/>
    </w:rPr>
  </w:style>
  <w:style w:type="character" w:customStyle="1" w:styleId="FooterChar">
    <w:name w:val="Footer Char"/>
    <w:basedOn w:val="DefaultParagraphFont"/>
    <w:link w:val="Footer"/>
    <w:uiPriority w:val="99"/>
    <w:rsid w:val="006536D0"/>
    <w:rPr>
      <w:kern w:val="18"/>
    </w:rPr>
  </w:style>
  <w:style w:type="paragraph" w:styleId="BodyText">
    <w:name w:val="Body Text"/>
    <w:basedOn w:val="Normal"/>
    <w:link w:val="BodyTextChar"/>
    <w:uiPriority w:val="99"/>
    <w:semiHidden/>
    <w:unhideWhenUsed/>
    <w:qFormat/>
    <w:rsid w:val="001A1165"/>
    <w:pPr>
      <w:spacing w:after="120"/>
    </w:pPr>
  </w:style>
  <w:style w:type="character" w:customStyle="1" w:styleId="BodyTextChar">
    <w:name w:val="Body Text Char"/>
    <w:basedOn w:val="DefaultParagraphFont"/>
    <w:link w:val="BodyText"/>
    <w:uiPriority w:val="99"/>
    <w:semiHidden/>
    <w:rsid w:val="001A1165"/>
  </w:style>
  <w:style w:type="paragraph" w:styleId="Revision">
    <w:name w:val="Revision"/>
    <w:hidden/>
    <w:uiPriority w:val="99"/>
    <w:semiHidden/>
    <w:rsid w:val="002E0F1A"/>
    <w:pPr>
      <w:spacing w:after="0"/>
    </w:pPr>
  </w:style>
  <w:style w:type="character" w:customStyle="1" w:styleId="eop">
    <w:name w:val="eop"/>
    <w:basedOn w:val="DefaultParagraphFont"/>
    <w:rsid w:val="00024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wal\AppData\Roaming\Microsoft\Templates\Prism%20memo.dotx" TargetMode="External"/></Relationships>
</file>

<file path=word/theme/theme1.xml><?xml version="1.0" encoding="utf-8"?>
<a:theme xmlns:a="http://schemas.openxmlformats.org/drawingml/2006/main" name="Office Theme">
  <a:themeElements>
    <a:clrScheme name="Memo-02">
      <a:dk1>
        <a:sysClr val="windowText" lastClr="000000"/>
      </a:dk1>
      <a:lt1>
        <a:sysClr val="window" lastClr="FFFFFF"/>
      </a:lt1>
      <a:dk2>
        <a:srgbClr val="000000"/>
      </a:dk2>
      <a:lt2>
        <a:srgbClr val="F8F8F8"/>
      </a:lt2>
      <a:accent1>
        <a:srgbClr val="0DABB6"/>
      </a:accent1>
      <a:accent2>
        <a:srgbClr val="8FC640"/>
      </a:accent2>
      <a:accent3>
        <a:srgbClr val="F47527"/>
      </a:accent3>
      <a:accent4>
        <a:srgbClr val="EC223B"/>
      </a:accent4>
      <a:accent5>
        <a:srgbClr val="D41E44"/>
      </a:accent5>
      <a:accent6>
        <a:srgbClr val="F8A120"/>
      </a:accent6>
      <a:hlink>
        <a:srgbClr val="0070C0"/>
      </a:hlink>
      <a:folHlink>
        <a:srgbClr val="FF000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34C8E1-CFC0-43BD-83D1-795FBB95D094}">
  <ds:schemaRefs>
    <ds:schemaRef ds:uri="http://schemas.microsoft.com/office/2006/metadata/properties"/>
    <ds:schemaRef ds:uri="http://schemas.microsoft.com/office/infopath/2007/PartnerControls"/>
    <ds:schemaRef ds:uri="7d8f96eb-fd66-40ff-97bd-531861918a24"/>
    <ds:schemaRef ds:uri="7fd971b3-680e-4a8c-a055-b1c03463db40"/>
  </ds:schemaRefs>
</ds:datastoreItem>
</file>

<file path=customXml/itemProps2.xml><?xml version="1.0" encoding="utf-8"?>
<ds:datastoreItem xmlns:ds="http://schemas.openxmlformats.org/officeDocument/2006/customXml" ds:itemID="{42F381EF-75E8-442E-81C3-C62D649CB06D}">
  <ds:schemaRefs>
    <ds:schemaRef ds:uri="http://schemas.microsoft.com/sharepoint/v3/contenttype/forms"/>
  </ds:schemaRefs>
</ds:datastoreItem>
</file>

<file path=customXml/itemProps3.xml><?xml version="1.0" encoding="utf-8"?>
<ds:datastoreItem xmlns:ds="http://schemas.openxmlformats.org/officeDocument/2006/customXml" ds:itemID="{45E5234E-175A-45D1-9C46-B84D88432497}"/>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Prism memo</Template>
  <TotalTime>8</TotalTime>
  <Pages>1</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RFQ-25-401_Notice_of_Selection_ada</dc:title>
  <dc:creator>CEC@public.govdelivery.com</dc:creator>
  <cp:keywords>RFQ-25-401</cp:keywords>
  <cp:lastModifiedBy>Grady, Diana@Energy</cp:lastModifiedBy>
  <cp:revision>7</cp:revision>
  <cp:lastPrinted>2025-01-28T20:04:00Z</cp:lastPrinted>
  <dcterms:created xsi:type="dcterms:W3CDTF">2026-08-13T19:01:00Z</dcterms:created>
  <dcterms:modified xsi:type="dcterms:W3CDTF">2026-08-19T16:42:00Z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GrammarlyDocumentId">
    <vt:lpwstr>d16e64f69430274f86ea671cc8728606801cd0b11efadf1e38368562c3122196</vt:lpwstr>
  </property>
  <property fmtid="{D5CDD505-2E9C-101B-9397-08002B2CF9AE}" pid="4" name="MediaServiceImageTags">
    <vt:lpwstr/>
  </property>
  <property fmtid="{D5CDD505-2E9C-101B-9397-08002B2CF9AE}" pid="5" name="docLang">
    <vt:lpwstr>en</vt:lpwstr>
  </property>
</Properties>
</file>